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9AE07" w14:textId="52058A06" w:rsidR="009342D6" w:rsidRPr="00CE7AF5" w:rsidRDefault="00734EF4" w:rsidP="002313CB">
      <w:pPr>
        <w:spacing w:after="0"/>
      </w:pPr>
      <w:r w:rsidRPr="009342D6">
        <w:rPr>
          <w:rFonts w:eastAsia="Times New Roman"/>
          <w:noProof/>
          <w:color w:val="auto"/>
          <w:kern w:val="0"/>
          <w:sz w:val="28"/>
          <w:szCs w:val="28"/>
          <w:lang w:eastAsia="ar-SA"/>
          <w14:ligatures w14:val="none"/>
        </w:rPr>
        <w:drawing>
          <wp:anchor distT="0" distB="0" distL="114300" distR="114300" simplePos="0" relativeHeight="251661312" behindDoc="0" locked="0" layoutInCell="1" allowOverlap="1" wp14:anchorId="0DCAB05F" wp14:editId="28F60B24">
            <wp:simplePos x="0" y="0"/>
            <wp:positionH relativeFrom="margin">
              <wp:posOffset>4068445</wp:posOffset>
            </wp:positionH>
            <wp:positionV relativeFrom="paragraph">
              <wp:posOffset>6985</wp:posOffset>
            </wp:positionV>
            <wp:extent cx="975360" cy="883920"/>
            <wp:effectExtent l="0" t="0" r="0" b="0"/>
            <wp:wrapSquare wrapText="bothSides"/>
            <wp:docPr id="531703906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04E" w:rsidRPr="009342D6">
        <w:rPr>
          <w:rFonts w:eastAsia="Times New Roman"/>
          <w:noProof/>
          <w:color w:val="auto"/>
          <w:kern w:val="0"/>
          <w:sz w:val="28"/>
          <w:szCs w:val="28"/>
          <w:lang w:eastAsia="ar-SA"/>
          <w14:ligatures w14:val="none"/>
        </w:rPr>
        <w:drawing>
          <wp:anchor distT="0" distB="0" distL="114300" distR="114300" simplePos="0" relativeHeight="251657216" behindDoc="0" locked="0" layoutInCell="1" allowOverlap="1" wp14:anchorId="115BE772" wp14:editId="53AB4695">
            <wp:simplePos x="0" y="0"/>
            <wp:positionH relativeFrom="margin">
              <wp:posOffset>-554990</wp:posOffset>
            </wp:positionH>
            <wp:positionV relativeFrom="margin">
              <wp:posOffset>7620</wp:posOffset>
            </wp:positionV>
            <wp:extent cx="1000125" cy="975360"/>
            <wp:effectExtent l="0" t="0" r="9525" b="0"/>
            <wp:wrapSquare wrapText="bothSides"/>
            <wp:docPr id="1938089204" name="Imagine 9" descr="LOGO_SPITALUL_JIBOU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SPITALUL_JIBOU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42D6" w:rsidRPr="009342D6">
        <w:rPr>
          <w:rFonts w:eastAsia="Times New Roman"/>
          <w:noProof/>
          <w:color w:val="auto"/>
          <w:kern w:val="0"/>
          <w:sz w:val="28"/>
          <w:szCs w:val="28"/>
          <w:lang w:eastAsia="ar-SA"/>
          <w14:ligatures w14:val="none"/>
        </w:rPr>
        <w:drawing>
          <wp:anchor distT="0" distB="0" distL="114300" distR="114300" simplePos="0" relativeHeight="251659264" behindDoc="1" locked="0" layoutInCell="1" allowOverlap="1" wp14:anchorId="33DCE994" wp14:editId="28280F46">
            <wp:simplePos x="0" y="0"/>
            <wp:positionH relativeFrom="margin">
              <wp:posOffset>5425440</wp:posOffset>
            </wp:positionH>
            <wp:positionV relativeFrom="paragraph">
              <wp:posOffset>29210</wp:posOffset>
            </wp:positionV>
            <wp:extent cx="1090295" cy="879475"/>
            <wp:effectExtent l="0" t="0" r="0" b="0"/>
            <wp:wrapNone/>
            <wp:docPr id="1850425131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10435297"/>
      <w:r w:rsidR="00CE7AF5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      </w:t>
      </w:r>
      <w:r w:rsidR="002313CB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 </w:t>
      </w:r>
      <w:r w:rsidR="009342D6" w:rsidRPr="009342D6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>SPITALUL ORĂȘENESC JIBOU</w:t>
      </w:r>
    </w:p>
    <w:p w14:paraId="51962586" w14:textId="2C382675" w:rsidR="009342D6" w:rsidRPr="009342D6" w:rsidRDefault="009342D6" w:rsidP="002313CB">
      <w:pPr>
        <w:tabs>
          <w:tab w:val="left" w:pos="660"/>
          <w:tab w:val="left" w:pos="1515"/>
          <w:tab w:val="left" w:pos="5625"/>
        </w:tabs>
        <w:suppressAutoHyphens/>
        <w:spacing w:after="0" w:line="240" w:lineRule="auto"/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</w:pPr>
      <w:r w:rsidRPr="009342D6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             </w:t>
      </w:r>
      <w:r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    </w:t>
      </w:r>
      <w:r w:rsidR="002313CB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 </w:t>
      </w:r>
      <w:r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</w:t>
      </w:r>
      <w:r w:rsidRPr="009342D6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</w:t>
      </w:r>
      <w:r w:rsidR="0058071B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DR. TRAIAN </w:t>
      </w:r>
      <w:r w:rsidRPr="009342D6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HERŢA</w:t>
      </w:r>
      <w:r w:rsidRPr="009342D6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ab/>
      </w:r>
    </w:p>
    <w:p w14:paraId="082A5D80" w14:textId="08FF7C5B" w:rsidR="009342D6" w:rsidRPr="009342D6" w:rsidRDefault="009342D6" w:rsidP="002313CB">
      <w:pPr>
        <w:tabs>
          <w:tab w:val="left" w:pos="876"/>
          <w:tab w:val="center" w:pos="4680"/>
          <w:tab w:val="right" w:pos="9360"/>
        </w:tabs>
        <w:suppressAutoHyphens/>
        <w:spacing w:after="0" w:line="240" w:lineRule="auto"/>
        <w:rPr>
          <w:rFonts w:eastAsia="Times New Roman"/>
          <w:color w:val="auto"/>
          <w:kern w:val="0"/>
          <w:lang w:eastAsia="ro-RO"/>
          <w14:ligatures w14:val="none"/>
        </w:rPr>
      </w:pP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                        </w:t>
      </w:r>
      <w:r w:rsidR="002313CB">
        <w:rPr>
          <w:rFonts w:eastAsia="Times New Roman"/>
          <w:color w:val="auto"/>
          <w:kern w:val="0"/>
          <w:lang w:eastAsia="ro-RO"/>
          <w14:ligatures w14:val="none"/>
        </w:rPr>
        <w:t xml:space="preserve"> </w:t>
      </w: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 Tel/fax 0260-644710</w:t>
      </w:r>
    </w:p>
    <w:p w14:paraId="5C51A67B" w14:textId="417E36AE" w:rsidR="009342D6" w:rsidRPr="009342D6" w:rsidRDefault="009342D6" w:rsidP="002313CB">
      <w:pPr>
        <w:tabs>
          <w:tab w:val="center" w:pos="4536"/>
          <w:tab w:val="center" w:pos="4680"/>
          <w:tab w:val="right" w:pos="9360"/>
        </w:tabs>
        <w:suppressAutoHyphens/>
        <w:spacing w:after="0" w:line="240" w:lineRule="auto"/>
        <w:rPr>
          <w:rFonts w:eastAsia="Times New Roman"/>
          <w:color w:val="auto"/>
          <w:kern w:val="0"/>
          <w:lang w:eastAsia="ro-RO"/>
          <w14:ligatures w14:val="none"/>
        </w:rPr>
      </w:pP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         Str. Libertății nr. 28, Jibou , 455200, </w:t>
      </w:r>
      <w:proofErr w:type="spellStart"/>
      <w:r w:rsidRPr="009342D6">
        <w:rPr>
          <w:rFonts w:eastAsia="Times New Roman"/>
          <w:color w:val="auto"/>
          <w:kern w:val="0"/>
          <w:lang w:eastAsia="ro-RO"/>
          <w14:ligatures w14:val="none"/>
        </w:rPr>
        <w:t>Jud.Sălaj</w:t>
      </w:r>
      <w:proofErr w:type="spellEnd"/>
    </w:p>
    <w:p w14:paraId="436C9240" w14:textId="6D85E6F0" w:rsidR="009342D6" w:rsidRPr="009342D6" w:rsidRDefault="009342D6" w:rsidP="002313CB">
      <w:pPr>
        <w:tabs>
          <w:tab w:val="left" w:pos="1125"/>
          <w:tab w:val="center" w:pos="4536"/>
          <w:tab w:val="center" w:pos="4680"/>
          <w:tab w:val="right" w:pos="9360"/>
        </w:tabs>
        <w:suppressAutoHyphens/>
        <w:spacing w:after="0" w:line="240" w:lineRule="auto"/>
        <w:rPr>
          <w:rFonts w:eastAsia="Times New Roman"/>
          <w:color w:val="auto"/>
          <w:kern w:val="0"/>
          <w:sz w:val="28"/>
          <w:szCs w:val="28"/>
          <w:lang w:eastAsia="ar-SA"/>
          <w14:ligatures w14:val="none"/>
        </w:rPr>
      </w:pP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             </w:t>
      </w:r>
      <w:r w:rsidR="008B2A85">
        <w:rPr>
          <w:rFonts w:eastAsia="Times New Roman"/>
          <w:color w:val="auto"/>
          <w:kern w:val="0"/>
          <w:lang w:eastAsia="ro-RO"/>
          <w14:ligatures w14:val="none"/>
        </w:rPr>
        <w:t xml:space="preserve">    </w:t>
      </w:r>
      <w:proofErr w:type="spellStart"/>
      <w:r w:rsidRPr="009342D6">
        <w:rPr>
          <w:rFonts w:eastAsia="Times New Roman"/>
          <w:color w:val="auto"/>
          <w:kern w:val="0"/>
          <w:lang w:eastAsia="ro-RO"/>
          <w14:ligatures w14:val="none"/>
        </w:rPr>
        <w:t>e-mail</w:t>
      </w:r>
      <w:r w:rsidR="008B2A85">
        <w:rPr>
          <w:rFonts w:eastAsia="Times New Roman"/>
          <w:color w:val="auto"/>
          <w:kern w:val="0"/>
          <w:lang w:eastAsia="ro-RO"/>
          <w14:ligatures w14:val="none"/>
        </w:rPr>
        <w:t>:secretariat@spitaljibou.ro</w:t>
      </w:r>
      <w:proofErr w:type="spellEnd"/>
    </w:p>
    <w:p w14:paraId="37338BB9" w14:textId="5115CD6A" w:rsidR="009342D6" w:rsidRPr="009342D6" w:rsidRDefault="009342D6" w:rsidP="002313CB">
      <w:pPr>
        <w:tabs>
          <w:tab w:val="left" w:pos="1125"/>
          <w:tab w:val="center" w:pos="4536"/>
          <w:tab w:val="center" w:pos="4680"/>
          <w:tab w:val="right" w:pos="9360"/>
        </w:tabs>
        <w:suppressAutoHyphens/>
        <w:spacing w:after="0" w:line="240" w:lineRule="auto"/>
        <w:rPr>
          <w:rFonts w:eastAsia="Times New Roman"/>
          <w:color w:val="auto"/>
          <w:kern w:val="0"/>
          <w:lang w:eastAsia="ro-RO"/>
          <w14:ligatures w14:val="none"/>
        </w:rPr>
      </w:pP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                          www.spitaljibou.</w:t>
      </w:r>
      <w:r w:rsidR="008B2A85">
        <w:rPr>
          <w:rFonts w:eastAsia="Times New Roman"/>
          <w:color w:val="auto"/>
          <w:kern w:val="0"/>
          <w:lang w:eastAsia="ro-RO"/>
          <w14:ligatures w14:val="none"/>
        </w:rPr>
        <w:t>ro</w:t>
      </w:r>
    </w:p>
    <w:bookmarkEnd w:id="0"/>
    <w:p w14:paraId="349765C1" w14:textId="29B0A838" w:rsidR="009342D6" w:rsidRPr="00992EC9" w:rsidRDefault="00397847" w:rsidP="00397847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14:paraId="1E3B5BBD" w14:textId="1537933A" w:rsidR="0011642F" w:rsidRDefault="0011642F" w:rsidP="003E35A2">
      <w:pPr>
        <w:autoSpaceDE w:val="0"/>
        <w:autoSpaceDN w:val="0"/>
        <w:adjustRightInd w:val="0"/>
        <w:spacing w:line="360" w:lineRule="auto"/>
        <w:jc w:val="center"/>
        <w:rPr>
          <w:rFonts w:ascii="Cambria" w:hAnsi="Cambria" w:cs="Cambria"/>
          <w:b/>
          <w:i/>
        </w:rPr>
      </w:pPr>
      <w:r w:rsidRPr="0011642F">
        <w:rPr>
          <w:b/>
          <w:sz w:val="32"/>
          <w:szCs w:val="32"/>
        </w:rPr>
        <w:t>ANUNȚ</w:t>
      </w:r>
    </w:p>
    <w:p w14:paraId="040B4CDD" w14:textId="6007F492" w:rsidR="0011642F" w:rsidRPr="005E485C" w:rsidRDefault="0011642F" w:rsidP="0011642F">
      <w:pPr>
        <w:spacing w:line="264" w:lineRule="auto"/>
        <w:ind w:firstLine="720"/>
        <w:jc w:val="both"/>
        <w:rPr>
          <w:i/>
          <w:iCs/>
        </w:rPr>
      </w:pPr>
      <w:r w:rsidRPr="00E73F5B">
        <w:t>În conformitate cu H.G. nr. 1336 din 28 octombrie 2022 pentru aprobarea Regulamentului-cadru privind organizarea și dezvoltarea carierei personalului contractual din sectorul bugetar plătit din fonduri publice,</w:t>
      </w:r>
      <w:r>
        <w:t xml:space="preserve"> SPITALUL ORASENESC JIBOU DR. TRAIAN HERTA</w:t>
      </w:r>
      <w:r w:rsidRPr="00E73F5B">
        <w:t>, organizează</w:t>
      </w:r>
      <w:r>
        <w:t xml:space="preserve"> </w:t>
      </w:r>
      <w:r w:rsidRPr="00E73F5B">
        <w:t>concurs pentru ocuparea urmă</w:t>
      </w:r>
      <w:r>
        <w:t>to</w:t>
      </w:r>
      <w:r w:rsidR="001D72F2">
        <w:t>rului</w:t>
      </w:r>
      <w:r w:rsidRPr="00E73F5B">
        <w:t xml:space="preserve"> pos</w:t>
      </w:r>
      <w:r>
        <w:t>t</w:t>
      </w:r>
      <w:r w:rsidR="001D72F2">
        <w:t xml:space="preserve"> </w:t>
      </w:r>
      <w:r w:rsidRPr="00E73F5B">
        <w:t xml:space="preserve">contractual cu </w:t>
      </w:r>
      <w:r w:rsidRPr="005E485C">
        <w:rPr>
          <w:i/>
          <w:iCs/>
        </w:rPr>
        <w:t xml:space="preserve">normă </w:t>
      </w:r>
      <w:r w:rsidR="0026461C">
        <w:rPr>
          <w:i/>
          <w:iCs/>
        </w:rPr>
        <w:t xml:space="preserve">PARTIALA </w:t>
      </w:r>
      <w:r w:rsidRPr="005E485C">
        <w:rPr>
          <w:i/>
          <w:iCs/>
        </w:rPr>
        <w:t xml:space="preserve"> pe perioadă </w:t>
      </w:r>
      <w:r w:rsidR="0039204E">
        <w:rPr>
          <w:i/>
          <w:iCs/>
        </w:rPr>
        <w:t>ne</w:t>
      </w:r>
      <w:r w:rsidRPr="005E485C">
        <w:rPr>
          <w:i/>
          <w:iCs/>
        </w:rPr>
        <w:t>determinată:</w:t>
      </w:r>
    </w:p>
    <w:p w14:paraId="011FF462" w14:textId="0425726F" w:rsidR="0011642F" w:rsidRDefault="0011642F" w:rsidP="0011642F">
      <w:pPr>
        <w:tabs>
          <w:tab w:val="left" w:pos="1890"/>
          <w:tab w:val="center" w:pos="4536"/>
          <w:tab w:val="left" w:pos="4944"/>
        </w:tabs>
        <w:spacing w:line="360" w:lineRule="auto"/>
        <w:rPr>
          <w:b/>
        </w:rPr>
      </w:pPr>
      <w:r>
        <w:rPr>
          <w:b/>
        </w:rPr>
        <w:t xml:space="preserve">• </w:t>
      </w:r>
      <w:r w:rsidR="00207747">
        <w:rPr>
          <w:b/>
        </w:rPr>
        <w:t xml:space="preserve">0,5 </w:t>
      </w:r>
      <w:r w:rsidRPr="00122499">
        <w:rPr>
          <w:b/>
        </w:rPr>
        <w:t xml:space="preserve"> POST </w:t>
      </w:r>
      <w:r w:rsidR="0039204E">
        <w:rPr>
          <w:b/>
        </w:rPr>
        <w:t xml:space="preserve">PSIHOLOG norma </w:t>
      </w:r>
      <w:proofErr w:type="spellStart"/>
      <w:r w:rsidR="0039204E">
        <w:rPr>
          <w:b/>
        </w:rPr>
        <w:t>partiala</w:t>
      </w:r>
      <w:proofErr w:type="spellEnd"/>
      <w:r w:rsidR="0039204E">
        <w:rPr>
          <w:b/>
        </w:rPr>
        <w:t xml:space="preserve"> (</w:t>
      </w:r>
      <w:proofErr w:type="spellStart"/>
      <w:r w:rsidR="0039204E">
        <w:rPr>
          <w:b/>
        </w:rPr>
        <w:t>jumatate</w:t>
      </w:r>
      <w:proofErr w:type="spellEnd"/>
      <w:r w:rsidR="0039204E">
        <w:rPr>
          <w:b/>
        </w:rPr>
        <w:t xml:space="preserve"> norma )</w:t>
      </w:r>
    </w:p>
    <w:p w14:paraId="7CA0DA39" w14:textId="1EF91D17" w:rsidR="007E4A64" w:rsidRPr="00E73F5B" w:rsidRDefault="007E4A64" w:rsidP="007E4A64">
      <w:pPr>
        <w:spacing w:after="0" w:line="264" w:lineRule="auto"/>
        <w:jc w:val="both"/>
      </w:pPr>
      <w:r w:rsidRPr="00E73F5B">
        <w:t>Concursul se organizează la sediul instituției din</w:t>
      </w:r>
      <w:r>
        <w:t xml:space="preserve"> localitatea Jibou </w:t>
      </w:r>
      <w:r w:rsidRPr="00E73F5B">
        <w:t xml:space="preserve">, str. </w:t>
      </w:r>
      <w:proofErr w:type="spellStart"/>
      <w:r>
        <w:t>Libertatii</w:t>
      </w:r>
      <w:proofErr w:type="spellEnd"/>
      <w:r>
        <w:t xml:space="preserve"> </w:t>
      </w:r>
      <w:r w:rsidRPr="00E73F5B">
        <w:t xml:space="preserve">, nr. </w:t>
      </w:r>
      <w:r>
        <w:t>28</w:t>
      </w:r>
      <w:r w:rsidRPr="00E73F5B">
        <w:t>, jud. Sălaj și constă în următoarele etape succesive:</w:t>
      </w:r>
    </w:p>
    <w:p w14:paraId="41E0C334" w14:textId="77777777" w:rsidR="007E4A64" w:rsidRPr="00E73F5B" w:rsidRDefault="007E4A64" w:rsidP="007E4A64">
      <w:pPr>
        <w:spacing w:after="0" w:line="264" w:lineRule="auto"/>
        <w:ind w:left="720"/>
        <w:jc w:val="both"/>
      </w:pPr>
      <w:r>
        <w:t xml:space="preserve">- </w:t>
      </w:r>
      <w:r w:rsidRPr="00E73F5B">
        <w:t>Selecția dosarelor de înscriere a candidaților – etap</w:t>
      </w:r>
      <w:r>
        <w:t>ă</w:t>
      </w:r>
      <w:r w:rsidRPr="00E73F5B">
        <w:t xml:space="preserve"> eliminatorie;</w:t>
      </w:r>
    </w:p>
    <w:p w14:paraId="66AD7D87" w14:textId="3924CA61" w:rsidR="007E4A64" w:rsidRPr="006A66C5" w:rsidRDefault="007E4A64" w:rsidP="007E4A64">
      <w:pPr>
        <w:spacing w:after="0" w:line="264" w:lineRule="auto"/>
        <w:ind w:left="720"/>
        <w:jc w:val="both"/>
        <w:rPr>
          <w:lang w:val="en-US"/>
        </w:rPr>
      </w:pPr>
      <w:r>
        <w:t>- Probă</w:t>
      </w:r>
      <w:r w:rsidRPr="00E73F5B">
        <w:t xml:space="preserve"> scrisă </w:t>
      </w:r>
      <w:r w:rsidR="006A66C5">
        <w:rPr>
          <w:lang w:val="en-US"/>
        </w:rPr>
        <w:t>;</w:t>
      </w:r>
    </w:p>
    <w:p w14:paraId="28B58381" w14:textId="77777777" w:rsidR="007E4A64" w:rsidRDefault="007E4A64" w:rsidP="007E4A64">
      <w:pPr>
        <w:spacing w:after="0" w:line="264" w:lineRule="auto"/>
        <w:ind w:left="720"/>
        <w:jc w:val="both"/>
      </w:pPr>
      <w:r>
        <w:t>- Probă i</w:t>
      </w:r>
      <w:r w:rsidRPr="00E73F5B">
        <w:t>nterviu</w:t>
      </w:r>
      <w:r>
        <w:t xml:space="preserve"> – conform criteriilor de evaluare din H.G. nr. 1336/2022;</w:t>
      </w:r>
    </w:p>
    <w:p w14:paraId="5682AF13" w14:textId="77777777" w:rsidR="007E4A64" w:rsidRDefault="007E4A64" w:rsidP="007E4A64">
      <w:pPr>
        <w:spacing w:after="0" w:line="264" w:lineRule="auto"/>
        <w:jc w:val="both"/>
      </w:pPr>
      <w:r w:rsidRPr="00E73F5B">
        <w:t xml:space="preserve"> </w:t>
      </w:r>
      <w:r w:rsidRPr="00595E12">
        <w:t xml:space="preserve"> </w:t>
      </w:r>
      <w:r>
        <w:t>La</w:t>
      </w:r>
      <w:r w:rsidRPr="00E73F5B">
        <w:t xml:space="preserve"> proba scrisă</w:t>
      </w:r>
      <w:r>
        <w:t>/</w:t>
      </w:r>
      <w:r w:rsidRPr="00E73F5B">
        <w:t>interviu sunt declarați admiși candidații care au obținut minim 50 de pun</w:t>
      </w:r>
      <w:r>
        <w:t>cte</w:t>
      </w:r>
      <w:r w:rsidRPr="00E73F5B">
        <w:t>.</w:t>
      </w:r>
    </w:p>
    <w:p w14:paraId="20573C5E" w14:textId="350A633B" w:rsidR="00457A85" w:rsidRPr="0011642F" w:rsidRDefault="0039204E" w:rsidP="00457A85">
      <w:pPr>
        <w:suppressAutoHyphens/>
        <w:spacing w:after="0" w:line="264" w:lineRule="auto"/>
        <w:ind w:firstLine="720"/>
        <w:jc w:val="both"/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</w:pPr>
      <w:r w:rsidRPr="003E35A2">
        <w:rPr>
          <w:rFonts w:eastAsia="Courier New"/>
        </w:rPr>
        <w:t xml:space="preserve">  </w:t>
      </w:r>
      <w:r w:rsidR="00457A85" w:rsidRPr="0011642F">
        <w:rPr>
          <w:rFonts w:eastAsia="Times New Roman"/>
          <w:color w:val="auto"/>
          <w:kern w:val="0"/>
          <w:lang w:eastAsia="ar-SA"/>
          <w14:ligatures w14:val="none"/>
        </w:rPr>
        <w:t>Conform</w:t>
      </w:r>
      <w:r w:rsidR="00457A85" w:rsidRPr="0011642F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</w:t>
      </w:r>
      <w:r w:rsidR="00457A85" w:rsidRPr="0011642F">
        <w:rPr>
          <w:rFonts w:eastAsia="Times New Roman"/>
          <w:color w:val="auto"/>
          <w:kern w:val="0"/>
          <w:lang w:eastAsia="ro-RO"/>
          <w14:ligatures w14:val="none"/>
        </w:rPr>
        <w:t>art. 15 din HG nr. 1336/2022</w:t>
      </w:r>
      <w:r w:rsidR="00457A85"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>,</w:t>
      </w:r>
      <w:r w:rsidR="00457A85" w:rsidRPr="0011642F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pentru a participa la concurs candidații trebuie să îndeplinească cumulativ</w:t>
      </w:r>
      <w:r w:rsidR="00457A85"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 </w:t>
      </w:r>
      <w:r w:rsidR="00457A85" w:rsidRPr="0011642F">
        <w:rPr>
          <w:rFonts w:eastAsia="Times New Roman"/>
          <w:b/>
          <w:color w:val="auto"/>
          <w:kern w:val="0"/>
          <w:lang w:eastAsia="ar-SA"/>
          <w14:ligatures w14:val="none"/>
        </w:rPr>
        <w:t>următoarele condiții generale</w:t>
      </w:r>
      <w:r w:rsidR="00457A85" w:rsidRPr="0011642F">
        <w:rPr>
          <w:rFonts w:eastAsia="Times New Roman"/>
          <w:color w:val="auto"/>
          <w:kern w:val="0"/>
          <w:lang w:eastAsia="ar-SA"/>
          <w14:ligatures w14:val="none"/>
        </w:rPr>
        <w:t xml:space="preserve">: </w:t>
      </w:r>
    </w:p>
    <w:p w14:paraId="4DB3ABF4" w14:textId="77777777" w:rsidR="00457A85" w:rsidRPr="0011642F" w:rsidRDefault="00457A85" w:rsidP="00457A85">
      <w:pPr>
        <w:suppressAutoHyphens/>
        <w:spacing w:after="0" w:line="240" w:lineRule="auto"/>
        <w:ind w:left="720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</w:p>
    <w:p w14:paraId="00D88643" w14:textId="77777777" w:rsidR="00457A85" w:rsidRPr="0011642F" w:rsidRDefault="00457A85" w:rsidP="00457A85">
      <w:pPr>
        <w:numPr>
          <w:ilvl w:val="0"/>
          <w:numId w:val="2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pt-BR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pt-BR" w:eastAsia="ar-SA"/>
          <w14:ligatures w14:val="none"/>
        </w:rPr>
        <w:t>are cetățenia română, cetățenie a altor state membre ale Uniunii Europene sau a statelor aparținând Spațiului Economic European şi domiciliul în România;</w:t>
      </w:r>
    </w:p>
    <w:p w14:paraId="0DA36AEB" w14:textId="77777777" w:rsidR="00457A85" w:rsidRPr="0011642F" w:rsidRDefault="00457A85" w:rsidP="00457A85">
      <w:pPr>
        <w:numPr>
          <w:ilvl w:val="0"/>
          <w:numId w:val="2"/>
        </w:numPr>
        <w:suppressAutoHyphens/>
        <w:spacing w:before="62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it-IT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pt-BR" w:eastAsia="ar-SA"/>
          <w14:ligatures w14:val="none"/>
        </w:rPr>
        <w:t>cunoaște limba română, scris şi vorbit;</w:t>
      </w:r>
    </w:p>
    <w:p w14:paraId="51498426" w14:textId="77777777" w:rsidR="00457A85" w:rsidRPr="0011642F" w:rsidRDefault="00457A85" w:rsidP="00457A85">
      <w:pPr>
        <w:numPr>
          <w:ilvl w:val="0"/>
          <w:numId w:val="1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it-IT" w:eastAsia="ar-SA"/>
          <w14:ligatures w14:val="none"/>
        </w:rPr>
        <w:t>are vârsta minimă reglementată de prevederile legale;</w:t>
      </w:r>
    </w:p>
    <w:p w14:paraId="0C5F95CA" w14:textId="77777777" w:rsidR="00457A85" w:rsidRPr="0011642F" w:rsidRDefault="00457A85" w:rsidP="00457A85">
      <w:pPr>
        <w:numPr>
          <w:ilvl w:val="0"/>
          <w:numId w:val="1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are capacitate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deplină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exercițiu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4A02186F" w14:textId="77777777" w:rsidR="00457A85" w:rsidRPr="0011642F" w:rsidRDefault="00457A85" w:rsidP="00457A85">
      <w:pPr>
        <w:numPr>
          <w:ilvl w:val="0"/>
          <w:numId w:val="1"/>
        </w:numPr>
        <w:suppressAutoHyphens/>
        <w:spacing w:before="102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are o stare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sănătate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corespunzătoare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postului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pentru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candidează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atestată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pe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baza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adeverinței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medicale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eliberate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medicul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familie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unitățile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sanitare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abilitate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4D70410D" w14:textId="77777777" w:rsidR="00457A85" w:rsidRPr="0011642F" w:rsidRDefault="00457A85" w:rsidP="00457A85">
      <w:pPr>
        <w:numPr>
          <w:ilvl w:val="0"/>
          <w:numId w:val="1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îndeplinește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condițiile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studii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după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caz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vechime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alte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condiții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specifice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potrivit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cerințelor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postului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scos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la concurs;</w:t>
      </w:r>
    </w:p>
    <w:p w14:paraId="667C6AAF" w14:textId="39714F69" w:rsidR="00457A85" w:rsidRPr="0011642F" w:rsidRDefault="00457A85" w:rsidP="00457A85">
      <w:pPr>
        <w:numPr>
          <w:ilvl w:val="0"/>
          <w:numId w:val="1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nu 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fost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condamnată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definitiv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săvârșirea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infracțiuni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contra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umanității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contra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statului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ori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contra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autorității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serviciu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legătură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serviciul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care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împiedică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înfăptuirea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justiției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fals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ori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unor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fapte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corupție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infracțiuni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săvârșite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intenție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care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face-o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incompatibilă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exercitarea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funcției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cu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excepția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situației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care 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intervenit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reabilitarea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.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 </w:t>
      </w:r>
    </w:p>
    <w:p w14:paraId="4E15A90B" w14:textId="77777777" w:rsidR="00457A85" w:rsidRPr="0011642F" w:rsidRDefault="00457A85" w:rsidP="00457A85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/>
          <w:i/>
          <w:color w:val="auto"/>
          <w:kern w:val="0"/>
          <w:lang w:val="en-US"/>
          <w14:ligatures w14:val="none"/>
        </w:rPr>
      </w:pP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nu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execută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o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pedeapsă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complementară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-a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fost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interzisă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exercitarea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dreptului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ocupa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funcţia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de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exercita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profesia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meseria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desfăşura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activitatea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care s-a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folosit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săvârşirea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faţă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aceasta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nu s-a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luat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măsura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siguranţă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interzicerii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ocupării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funcţii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exercitării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profesii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;</w:t>
      </w:r>
    </w:p>
    <w:p w14:paraId="3002F34C" w14:textId="77777777" w:rsidR="00457A85" w:rsidRPr="0011642F" w:rsidRDefault="00457A85" w:rsidP="00457A85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/>
          <w:i/>
          <w:color w:val="auto"/>
          <w:kern w:val="0"/>
          <w:lang w:val="en-US"/>
          <w14:ligatures w14:val="none"/>
        </w:rPr>
      </w:pP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nu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comis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prevăzute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art. 1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alin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. (2) din Legea nr. 118/2019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privind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Registrul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naţional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automatizat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care au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comis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sexuale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exploatare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unor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asupra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minorilor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precum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completarea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Legii</w:t>
      </w:r>
      <w:proofErr w:type="spellEnd"/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 xml:space="preserve"> nr. 76/2008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privind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organizarea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funcţionarea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Sistemului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Naţional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Date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Genetice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Judiciare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modificările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ulterioare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domeniile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prevăzute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art. 35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alin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. (1) lit. h).</w:t>
      </w:r>
    </w:p>
    <w:p w14:paraId="7C3C7E73" w14:textId="77777777" w:rsidR="00457A85" w:rsidRPr="0011642F" w:rsidRDefault="00457A85" w:rsidP="00457A85">
      <w:pPr>
        <w:autoSpaceDE w:val="0"/>
        <w:autoSpaceDN w:val="0"/>
        <w:adjustRightInd w:val="0"/>
        <w:spacing w:after="0" w:line="240" w:lineRule="auto"/>
        <w:ind w:firstLine="714"/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</w:pPr>
    </w:p>
    <w:p w14:paraId="37CC0BCC" w14:textId="77777777" w:rsidR="00457A85" w:rsidRPr="0011642F" w:rsidRDefault="00457A85" w:rsidP="00457A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color w:val="auto"/>
          <w:kern w:val="0"/>
          <w:lang w:val="fr-FR" w:eastAsia="ar-SA"/>
          <w14:ligatures w14:val="none"/>
        </w:rPr>
      </w:pPr>
      <w:r w:rsidRPr="0011642F">
        <w:rPr>
          <w:rFonts w:ascii="Times-Roman" w:eastAsia="Times New Roman" w:hAnsi="Times-Roman" w:cs="Times-Roman"/>
          <w:b/>
          <w:color w:val="auto"/>
          <w:kern w:val="0"/>
          <w:lang w:eastAsia="ro-RO"/>
          <w14:ligatures w14:val="none"/>
        </w:rPr>
        <w:lastRenderedPageBreak/>
        <w:tab/>
        <w:t>Dosarele de înscriere la concurs</w:t>
      </w:r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 se vor depune fizic la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sediul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Spitalului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Orasenesc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Jibou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dr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. Traian Herta,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str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.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Libertatii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, nr. 28,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jud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. Sălaj, Comp. RUNOS, de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luni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până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vineri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,</w:t>
      </w:r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 în intervalul orar 10:00 </w:t>
      </w:r>
      <w:r w:rsidRPr="0011642F">
        <w:rPr>
          <w:rFonts w:ascii="TimesNewRoman" w:eastAsia="Times New Roman" w:hAnsi="TimesNewRoman" w:cs="TimesNewRoman"/>
          <w:color w:val="auto"/>
          <w:kern w:val="0"/>
          <w:lang w:eastAsia="ro-RO"/>
          <w14:ligatures w14:val="none"/>
        </w:rPr>
        <w:t xml:space="preserve">– </w:t>
      </w:r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>1</w:t>
      </w:r>
      <w:r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>3</w:t>
      </w:r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:00 și conform art. 35 din H.G. nr. 1336/2022 </w:t>
      </w:r>
      <w:proofErr w:type="spellStart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trebuie</w:t>
      </w:r>
      <w:proofErr w:type="spellEnd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să</w:t>
      </w:r>
      <w:proofErr w:type="spellEnd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conțină</w:t>
      </w:r>
      <w:proofErr w:type="spellEnd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următoarele</w:t>
      </w:r>
      <w:proofErr w:type="spellEnd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acte</w:t>
      </w:r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: </w:t>
      </w:r>
    </w:p>
    <w:p w14:paraId="29ED5B11" w14:textId="77777777" w:rsidR="00457A85" w:rsidRPr="0011642F" w:rsidRDefault="00457A85" w:rsidP="00457A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color w:val="auto"/>
          <w:kern w:val="0"/>
          <w:lang w:val="fr-FR" w:eastAsia="ar-SA"/>
          <w14:ligatures w14:val="none"/>
        </w:rPr>
      </w:pPr>
    </w:p>
    <w:p w14:paraId="11CB595F" w14:textId="77777777" w:rsidR="00457A85" w:rsidRPr="00720BE8" w:rsidRDefault="00457A85" w:rsidP="00457A85">
      <w:pPr>
        <w:numPr>
          <w:ilvl w:val="0"/>
          <w:numId w:val="4"/>
        </w:numPr>
        <w:suppressAutoHyphens/>
        <w:spacing w:before="62" w:after="0" w:line="240" w:lineRule="auto"/>
        <w:jc w:val="both"/>
        <w:rPr>
          <w:rFonts w:eastAsia="Times New Roman"/>
          <w:bCs/>
          <w:i/>
          <w:color w:val="auto"/>
          <w:kern w:val="0"/>
          <w:lang w:val="nl-NL" w:eastAsia="ar-SA"/>
          <w14:ligatures w14:val="none"/>
        </w:rPr>
      </w:pPr>
      <w:r w:rsidRPr="00720BE8">
        <w:rPr>
          <w:rFonts w:eastAsia="Times New Roman"/>
          <w:i/>
          <w:color w:val="auto"/>
          <w:kern w:val="0"/>
          <w:lang w:val="nl-NL" w:eastAsia="ar-SA"/>
          <w14:ligatures w14:val="none"/>
        </w:rPr>
        <w:t>cerere de înscriere la concurs;</w:t>
      </w:r>
    </w:p>
    <w:p w14:paraId="41303BD9" w14:textId="77777777" w:rsidR="00457A85" w:rsidRPr="0011642F" w:rsidRDefault="00457A85" w:rsidP="00457A85">
      <w:pPr>
        <w:numPr>
          <w:ilvl w:val="0"/>
          <w:numId w:val="4"/>
        </w:numPr>
        <w:suppressAutoHyphens/>
        <w:spacing w:before="62" w:after="0" w:line="240" w:lineRule="auto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copia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actului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identitate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orice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alt document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identitatea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potrivit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legii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aflate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in termen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valabilitate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7274BF5B" w14:textId="77777777" w:rsidR="00457A85" w:rsidRPr="0011642F" w:rsidRDefault="00457A85" w:rsidP="00457A85">
      <w:pPr>
        <w:numPr>
          <w:ilvl w:val="0"/>
          <w:numId w:val="4"/>
        </w:numPr>
        <w:suppressAutoHyphens/>
        <w:spacing w:before="62" w:after="0" w:line="240" w:lineRule="auto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copia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certificatului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căsătorie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altui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document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prin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s-a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realizat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schimbarea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nume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după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caz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; </w:t>
      </w:r>
    </w:p>
    <w:p w14:paraId="03DE09DD" w14:textId="4BE5DB78" w:rsidR="00457A85" w:rsidRPr="0011642F" w:rsidRDefault="00457A85" w:rsidP="00457A85">
      <w:pPr>
        <w:numPr>
          <w:ilvl w:val="0"/>
          <w:numId w:val="4"/>
        </w:numPr>
        <w:suppressAutoHyphens/>
        <w:spacing w:before="62" w:after="0" w:line="240" w:lineRule="auto"/>
        <w:ind w:right="102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copiile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documentelor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nivelul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studiilor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şi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ale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altor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acte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efectuarea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unor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specializări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precum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şi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copiile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documentelor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îndeplinirea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condițiilor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specifice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ale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postului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solicitate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autoritatea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instituția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publică</w:t>
      </w:r>
      <w:proofErr w:type="spellEnd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, act </w:t>
      </w:r>
      <w:proofErr w:type="spellStart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dovedi</w:t>
      </w:r>
      <w:r w:rsidR="00C118DC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t</w:t>
      </w:r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or</w:t>
      </w:r>
      <w:proofErr w:type="spellEnd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 </w:t>
      </w:r>
      <w:proofErr w:type="spellStart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adeverinta</w:t>
      </w:r>
      <w:proofErr w:type="spellEnd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</w:t>
      </w:r>
      <w:proofErr w:type="spellEnd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substituie</w:t>
      </w:r>
      <w:proofErr w:type="spellEnd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Atestatul</w:t>
      </w:r>
      <w:proofErr w:type="spellEnd"/>
      <w:r w:rsidR="002271D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libera practica </w:t>
      </w:r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782D03E0" w14:textId="77777777" w:rsidR="00457A85" w:rsidRPr="0011642F" w:rsidRDefault="00457A85" w:rsidP="00457A85">
      <w:pPr>
        <w:numPr>
          <w:ilvl w:val="0"/>
          <w:numId w:val="4"/>
        </w:numPr>
        <w:suppressAutoHyphens/>
        <w:spacing w:before="62" w:after="0" w:line="240" w:lineRule="auto"/>
        <w:ind w:right="102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copia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carnetului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muncă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adeverinței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eliberate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către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angajator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perioada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lucrată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care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atestă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vechimea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muncă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și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specialitatea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studiilor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solicitate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ocuparea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postului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;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</w:p>
    <w:p w14:paraId="71FAA919" w14:textId="77777777" w:rsidR="00457A85" w:rsidRPr="0011642F" w:rsidRDefault="00457A85" w:rsidP="00457A85">
      <w:pPr>
        <w:numPr>
          <w:ilvl w:val="0"/>
          <w:numId w:val="4"/>
        </w:numPr>
        <w:suppressAutoHyphens/>
        <w:spacing w:before="62" w:after="0" w:line="240" w:lineRule="auto"/>
        <w:ind w:right="102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adeverință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medicală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starea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sănătate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corespunzătoare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eliberată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către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medicul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familie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al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candidatului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către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uniățtile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abilitate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cu cel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mult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6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luni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anterior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derulării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concursului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383626AF" w14:textId="77777777" w:rsidR="00457A85" w:rsidRPr="0011642F" w:rsidRDefault="00457A85" w:rsidP="00457A85">
      <w:pPr>
        <w:numPr>
          <w:ilvl w:val="0"/>
          <w:numId w:val="4"/>
        </w:numPr>
        <w:suppressAutoHyphens/>
        <w:spacing w:before="62" w:after="0" w:line="240" w:lineRule="auto"/>
        <w:ind w:right="102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certificat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cazier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judiciar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după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caz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extrasul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pe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cazierul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judiciar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; </w:t>
      </w:r>
    </w:p>
    <w:p w14:paraId="1076D222" w14:textId="77777777" w:rsidR="00457A85" w:rsidRPr="0011642F" w:rsidRDefault="00457A85" w:rsidP="00457A85">
      <w:pPr>
        <w:numPr>
          <w:ilvl w:val="1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/>
          <w:color w:val="auto"/>
          <w:kern w:val="0"/>
          <w:lang w:val="en-US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certificatul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integritate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comportamentală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din care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reiasă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nu s-au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comis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prevăzute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art. 1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alin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. (2) din Legea nr. 118/2019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privind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Registrul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naţional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automatizat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care au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comis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sexuale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exploatare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unor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asupra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minorilor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precum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completarea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Legii</w:t>
      </w:r>
      <w:proofErr w:type="spellEnd"/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 xml:space="preserve"> nr. 76/2008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privind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organizarea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funcţionarea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Sistemului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Naţional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Date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Genetice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Judiciare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modificările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ulterioare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candidaţii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înscrişi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posturile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din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cadrul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sistemului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învăţământ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sănătate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protecţie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socială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precum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orice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entitate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publică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privată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cărei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activitate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presupune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contactul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direct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copii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vârstă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dizabilităţi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alte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categorii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vulnerabile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presupune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examinarea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fizică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evaluarea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psihologică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;</w:t>
      </w:r>
    </w:p>
    <w:p w14:paraId="39680B90" w14:textId="77777777" w:rsidR="00457A85" w:rsidRPr="00B6039A" w:rsidRDefault="00457A85" w:rsidP="00457A85">
      <w:pPr>
        <w:numPr>
          <w:ilvl w:val="1"/>
          <w:numId w:val="5"/>
        </w:numPr>
        <w:suppressAutoHyphens/>
        <w:spacing w:before="62" w:after="0" w:line="240" w:lineRule="auto"/>
        <w:jc w:val="both"/>
        <w:rPr>
          <w:rFonts w:eastAsia="Times New Roman"/>
          <w:b/>
          <w:b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curriculum vitae, model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comun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european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67906967" w14:textId="77777777" w:rsidR="00457A85" w:rsidRPr="0011642F" w:rsidRDefault="00457A85" w:rsidP="00457A85">
      <w:pPr>
        <w:numPr>
          <w:ilvl w:val="1"/>
          <w:numId w:val="5"/>
        </w:numPr>
        <w:suppressAutoHyphens/>
        <w:spacing w:before="62" w:after="0" w:line="240" w:lineRule="auto"/>
        <w:jc w:val="both"/>
        <w:rPr>
          <w:rFonts w:eastAsia="Times New Roman"/>
          <w:b/>
          <w:bCs/>
          <w:color w:val="auto"/>
          <w:kern w:val="0"/>
          <w:lang w:val="en-US" w:eastAsia="ar-SA"/>
          <w14:ligatures w14:val="none"/>
        </w:rPr>
      </w:pPr>
      <w:r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taxa de </w:t>
      </w:r>
      <w:proofErr w:type="spellStart"/>
      <w:r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participare</w:t>
      </w:r>
      <w:proofErr w:type="spellEnd"/>
      <w:r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50 lei.</w:t>
      </w:r>
    </w:p>
    <w:p w14:paraId="2A28894F" w14:textId="77777777" w:rsidR="00457A85" w:rsidRPr="0011642F" w:rsidRDefault="00457A85" w:rsidP="00457A85">
      <w:pPr>
        <w:spacing w:before="62" w:after="0" w:line="240" w:lineRule="auto"/>
        <w:ind w:left="720"/>
        <w:jc w:val="both"/>
        <w:rPr>
          <w:rFonts w:eastAsia="Times New Roman"/>
          <w:b/>
          <w:bCs/>
          <w:color w:val="auto"/>
          <w:kern w:val="0"/>
          <w:lang w:val="en-US" w:eastAsia="ar-SA"/>
          <w14:ligatures w14:val="none"/>
        </w:rPr>
      </w:pPr>
    </w:p>
    <w:p w14:paraId="70285CF6" w14:textId="77777777" w:rsidR="00457A85" w:rsidRPr="0011642F" w:rsidRDefault="00457A85" w:rsidP="00457A85">
      <w:pPr>
        <w:suppressAutoHyphens/>
        <w:spacing w:after="0" w:line="240" w:lineRule="auto"/>
        <w:ind w:firstLine="720"/>
        <w:jc w:val="both"/>
        <w:rPr>
          <w:rFonts w:eastAsia="Times New Roman"/>
          <w:i/>
          <w:color w:val="auto"/>
          <w:kern w:val="0"/>
          <w:lang w:val="fr-FR" w:eastAsia="ar-SA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cazul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candidatul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depune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o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declarație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pe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propria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răspundere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că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nu are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antecedente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penale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și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este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declarat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admis la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selecția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dosarelor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acesta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are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obligația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de a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completa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dosarul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concurs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cu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originalul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cazierului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judiciar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cel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mai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târziu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până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la data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desfășurării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primei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probe a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concursului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.</w:t>
      </w:r>
    </w:p>
    <w:p w14:paraId="57832B39" w14:textId="77777777" w:rsidR="00457A85" w:rsidRPr="0011642F" w:rsidRDefault="00457A85" w:rsidP="00457A85">
      <w:pPr>
        <w:autoSpaceDE w:val="0"/>
        <w:autoSpaceDN w:val="0"/>
        <w:adjustRightInd w:val="0"/>
        <w:spacing w:after="0" w:line="264" w:lineRule="auto"/>
        <w:ind w:firstLine="720"/>
        <w:jc w:val="both"/>
        <w:rPr>
          <w:rFonts w:eastAsia="Times New Roman"/>
          <w:color w:val="auto"/>
          <w:kern w:val="0"/>
          <w:lang w:eastAsia="ro-RO"/>
          <w14:ligatures w14:val="none"/>
        </w:rPr>
      </w:pPr>
      <w:r w:rsidRPr="0011642F">
        <w:rPr>
          <w:rFonts w:eastAsia="Times New Roman"/>
          <w:color w:val="auto"/>
          <w:kern w:val="0"/>
          <w:lang w:eastAsia="ro-RO"/>
          <w14:ligatures w14:val="none"/>
        </w:rPr>
        <w:t>Copiile după actele prevăzute mai sus se prezintă însoțite de documentele originale pentru a fi certificate conform cu originalul, de către secretarul comisiei de concurs.</w:t>
      </w:r>
    </w:p>
    <w:p w14:paraId="701C0075" w14:textId="063C0E44" w:rsidR="0039204E" w:rsidRPr="003E35A2" w:rsidRDefault="0039204E" w:rsidP="007E4A64">
      <w:pPr>
        <w:autoSpaceDE w:val="0"/>
        <w:spacing w:after="0"/>
        <w:jc w:val="both"/>
        <w:rPr>
          <w:rFonts w:eastAsia="Courier New"/>
          <w:color w:val="000000"/>
        </w:rPr>
      </w:pPr>
      <w:r w:rsidRPr="003E35A2">
        <w:rPr>
          <w:rFonts w:eastAsia="Courier New" w:cs="Courier New"/>
          <w:lang w:val="en-US"/>
        </w:rPr>
        <w:t xml:space="preserve">   </w:t>
      </w:r>
    </w:p>
    <w:p w14:paraId="4DE47D51" w14:textId="2B1ED2DB" w:rsidR="00D03F3C" w:rsidRDefault="0011642F" w:rsidP="003E35A2">
      <w:pPr>
        <w:autoSpaceDE w:val="0"/>
        <w:autoSpaceDN w:val="0"/>
        <w:adjustRightInd w:val="0"/>
        <w:spacing w:after="0" w:line="264" w:lineRule="auto"/>
        <w:ind w:firstLine="720"/>
        <w:jc w:val="both"/>
        <w:rPr>
          <w:rFonts w:eastAsia="Times New Roman"/>
          <w:color w:val="auto"/>
          <w:kern w:val="0"/>
          <w:lang w:eastAsia="ro-RO"/>
          <w14:ligatures w14:val="none"/>
        </w:rPr>
      </w:pPr>
      <w:proofErr w:type="spellStart"/>
      <w:r w:rsidRPr="0011642F">
        <w:rPr>
          <w:rFonts w:eastAsia="Times New Roman"/>
          <w:color w:val="auto"/>
          <w:kern w:val="0"/>
          <w:lang w:eastAsia="ro-RO"/>
          <w14:ligatures w14:val="none"/>
        </w:rPr>
        <w:t>Relaţii</w:t>
      </w:r>
      <w:proofErr w:type="spellEnd"/>
      <w:r w:rsidRPr="0011642F">
        <w:rPr>
          <w:rFonts w:eastAsia="Times New Roman"/>
          <w:color w:val="auto"/>
          <w:kern w:val="0"/>
          <w:lang w:eastAsia="ro-RO"/>
          <w14:ligatures w14:val="none"/>
        </w:rPr>
        <w:t xml:space="preserve"> suplimentare se </w:t>
      </w:r>
      <w:proofErr w:type="spellStart"/>
      <w:r w:rsidRPr="0011642F">
        <w:rPr>
          <w:rFonts w:eastAsia="Times New Roman"/>
          <w:color w:val="auto"/>
          <w:kern w:val="0"/>
          <w:lang w:eastAsia="ro-RO"/>
          <w14:ligatures w14:val="none"/>
        </w:rPr>
        <w:t>obţin</w:t>
      </w:r>
      <w:proofErr w:type="spellEnd"/>
      <w:r w:rsidRPr="0011642F">
        <w:rPr>
          <w:rFonts w:eastAsia="Times New Roman"/>
          <w:color w:val="auto"/>
          <w:kern w:val="0"/>
          <w:lang w:eastAsia="ro-RO"/>
          <w14:ligatures w14:val="none"/>
        </w:rPr>
        <w:t xml:space="preserve"> la telefon: 0260 644 348. – Compartiment RUN</w:t>
      </w:r>
      <w:r w:rsidR="007F2647">
        <w:rPr>
          <w:rFonts w:eastAsia="Times New Roman"/>
          <w:color w:val="auto"/>
          <w:kern w:val="0"/>
          <w:lang w:eastAsia="ro-RO"/>
          <w14:ligatures w14:val="none"/>
        </w:rPr>
        <w:t>OS</w:t>
      </w:r>
    </w:p>
    <w:p w14:paraId="233501EB" w14:textId="77777777" w:rsidR="00D03F3C" w:rsidRDefault="00D03F3C" w:rsidP="003E35A2">
      <w:pPr>
        <w:autoSpaceDE w:val="0"/>
        <w:autoSpaceDN w:val="0"/>
        <w:adjustRightInd w:val="0"/>
        <w:spacing w:after="0" w:line="264" w:lineRule="auto"/>
        <w:ind w:firstLine="720"/>
        <w:jc w:val="both"/>
        <w:rPr>
          <w:rFonts w:eastAsia="Times New Roman"/>
          <w:color w:val="auto"/>
          <w:kern w:val="0"/>
          <w:lang w:eastAsia="ro-RO"/>
          <w14:ligatures w14:val="none"/>
        </w:rPr>
      </w:pPr>
    </w:p>
    <w:p w14:paraId="5367F684" w14:textId="77777777" w:rsidR="00E91C37" w:rsidRDefault="00E91C37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63984D41" w14:textId="77777777" w:rsidR="001D7553" w:rsidRDefault="001D7553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64F0AF61" w14:textId="77777777" w:rsidR="001D7553" w:rsidRDefault="001D7553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07F82DE8" w14:textId="77777777" w:rsidR="001D7553" w:rsidRDefault="001D7553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15E4371E" w14:textId="77777777" w:rsidR="001D7553" w:rsidRDefault="001D7553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352B9B0E" w14:textId="77777777" w:rsidR="001D7553" w:rsidRDefault="001D7553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3B13CB58" w14:textId="77777777" w:rsidR="001D7553" w:rsidRDefault="001D7553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41EB26B4" w14:textId="77777777" w:rsidR="001D7553" w:rsidRDefault="001D7553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18FB6CA8" w14:textId="77777777" w:rsidR="001D7553" w:rsidRDefault="001D7553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6B4B8A99" w14:textId="77777777" w:rsidR="001D7553" w:rsidRDefault="001D7553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14BCA556" w14:textId="77777777" w:rsidR="00E91C37" w:rsidRDefault="00E91C37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</w:p>
    <w:p w14:paraId="2BEDE323" w14:textId="5668FCF2" w:rsidR="00BA6108" w:rsidRDefault="00BA6108" w:rsidP="002313CB">
      <w:pPr>
        <w:autoSpaceDE w:val="0"/>
        <w:autoSpaceDN w:val="0"/>
        <w:adjustRightInd w:val="0"/>
        <w:spacing w:after="0" w:line="264" w:lineRule="auto"/>
        <w:ind w:firstLine="720"/>
        <w:jc w:val="center"/>
        <w:rPr>
          <w:b/>
          <w:lang w:val="en-US"/>
        </w:rPr>
      </w:pPr>
      <w:r w:rsidRPr="00596E00">
        <w:rPr>
          <w:b/>
          <w:lang w:val="en-US"/>
        </w:rPr>
        <w:t>BIBLIOGRA</w:t>
      </w:r>
      <w:r w:rsidR="0039204E">
        <w:rPr>
          <w:b/>
          <w:lang w:val="en-US"/>
        </w:rPr>
        <w:t>FIA</w:t>
      </w:r>
      <w:r w:rsidR="008B2A85">
        <w:rPr>
          <w:b/>
          <w:lang w:val="en-US"/>
        </w:rPr>
        <w:t xml:space="preserve"> &amp; TEMATICA</w:t>
      </w:r>
    </w:p>
    <w:p w14:paraId="1A7AF995" w14:textId="14B0E5BC" w:rsidR="00BA6108" w:rsidRDefault="0039204E" w:rsidP="003E35A2">
      <w:pPr>
        <w:pStyle w:val="Listparagraf"/>
        <w:numPr>
          <w:ilvl w:val="0"/>
          <w:numId w:val="36"/>
        </w:numPr>
        <w:jc w:val="both"/>
      </w:pPr>
      <w:r>
        <w:t xml:space="preserve">Codul deontologic al profesiei de psiholog- </w:t>
      </w:r>
      <w:hyperlink r:id="rId10" w:history="1">
        <w:r w:rsidR="008B2A85" w:rsidRPr="00E6559F">
          <w:rPr>
            <w:rStyle w:val="Hyperlink"/>
          </w:rPr>
          <w:t>www.copsi.ro-</w:t>
        </w:r>
      </w:hyperlink>
      <w:r w:rsidR="008B2A85">
        <w:t xml:space="preserve"> INTEGRAL</w:t>
      </w:r>
    </w:p>
    <w:p w14:paraId="6002965C" w14:textId="5D0E3982" w:rsidR="0039204E" w:rsidRDefault="0039204E" w:rsidP="003E35A2">
      <w:pPr>
        <w:pStyle w:val="Listparagraf"/>
        <w:numPr>
          <w:ilvl w:val="0"/>
          <w:numId w:val="36"/>
        </w:numPr>
        <w:jc w:val="both"/>
      </w:pPr>
      <w:r>
        <w:t>Competentele psihologului c</w:t>
      </w:r>
      <w:r w:rsidR="008B2A85">
        <w:t>l</w:t>
      </w:r>
      <w:r>
        <w:t>inician-</w:t>
      </w:r>
      <w:r w:rsidR="003E35A2">
        <w:t xml:space="preserve"> </w:t>
      </w:r>
      <w:hyperlink r:id="rId11" w:history="1">
        <w:r w:rsidR="00A16224" w:rsidRPr="00E6559F">
          <w:rPr>
            <w:rStyle w:val="Hyperlink"/>
          </w:rPr>
          <w:t>www.copsi.ro</w:t>
        </w:r>
      </w:hyperlink>
      <w:r w:rsidR="00A16224">
        <w:t xml:space="preserve"> –</w:t>
      </w:r>
      <w:r w:rsidR="00A16224" w:rsidRPr="00A16224">
        <w:t xml:space="preserve"> </w:t>
      </w:r>
      <w:r w:rsidR="00A16224">
        <w:t xml:space="preserve">II. </w:t>
      </w:r>
      <w:r w:rsidR="00A16224" w:rsidRPr="00A16224">
        <w:rPr>
          <w:color w:val="000000" w:themeColor="text1"/>
        </w:rPr>
        <w:t>COMPETENTE</w:t>
      </w:r>
      <w:r w:rsidR="00A16224">
        <w:t xml:space="preserve"> PROFESIONALE DE SPECIALITATE IN CADRUL COMISIEI DE PSIHOLOGIE CLINICA SI PSIHOTERAPIE</w:t>
      </w:r>
    </w:p>
    <w:p w14:paraId="3110B8B6" w14:textId="64D4DD5B" w:rsidR="003E35A2" w:rsidRDefault="003E35A2" w:rsidP="003E35A2">
      <w:pPr>
        <w:pStyle w:val="Listparagraf"/>
        <w:numPr>
          <w:ilvl w:val="0"/>
          <w:numId w:val="36"/>
        </w:numPr>
        <w:jc w:val="both"/>
      </w:pPr>
      <w:r>
        <w:t>Psihopatologie si psihiatrie pentru psihologi (</w:t>
      </w:r>
      <w:r w:rsidR="008B2A85">
        <w:t>F</w:t>
      </w:r>
      <w:r>
        <w:t xml:space="preserve">lorin Tudose, Catalina Tudose, </w:t>
      </w:r>
      <w:proofErr w:type="spellStart"/>
      <w:r w:rsidR="008B2A85">
        <w:t>L</w:t>
      </w:r>
      <w:r>
        <w:t>etitia</w:t>
      </w:r>
      <w:proofErr w:type="spellEnd"/>
      <w:r>
        <w:t xml:space="preserve"> </w:t>
      </w:r>
      <w:proofErr w:type="spellStart"/>
      <w:r>
        <w:t>Dobranici</w:t>
      </w:r>
      <w:proofErr w:type="spellEnd"/>
      <w:r>
        <w:t xml:space="preserve">, Editura </w:t>
      </w:r>
      <w:r w:rsidR="008B2A85">
        <w:t>T</w:t>
      </w:r>
      <w:r>
        <w:t>rei, 2011)</w:t>
      </w:r>
      <w:r w:rsidR="00A16224">
        <w:t>-CAPITOLUL III. SANATATE SI BOALA MINTALA</w:t>
      </w:r>
    </w:p>
    <w:p w14:paraId="5E9C5FF0" w14:textId="67655820" w:rsidR="003E35A2" w:rsidRDefault="003E35A2" w:rsidP="003E35A2">
      <w:pPr>
        <w:pStyle w:val="Listparagraf"/>
        <w:numPr>
          <w:ilvl w:val="0"/>
          <w:numId w:val="36"/>
        </w:numPr>
        <w:jc w:val="both"/>
      </w:pPr>
      <w:proofErr w:type="spellStart"/>
      <w:r>
        <w:t>Hotararea</w:t>
      </w:r>
      <w:proofErr w:type="spellEnd"/>
      <w:r>
        <w:t xml:space="preserve"> nr. 4CN din 1 noiembrie 2013 pentru</w:t>
      </w:r>
      <w:r w:rsidR="002313CB">
        <w:t xml:space="preserve"> </w:t>
      </w:r>
      <w:r>
        <w:t>aprobarea Codului deontologic al profesiei de psiholog cu drept de libera practica si a Codului de procedura disciplinara -www.cop</w:t>
      </w:r>
      <w:r w:rsidR="007E4A64">
        <w:t>si</w:t>
      </w:r>
      <w:r>
        <w:t>.ro</w:t>
      </w:r>
      <w:r w:rsidR="00A16224">
        <w:t>- INTEGRAL</w:t>
      </w:r>
    </w:p>
    <w:p w14:paraId="7E9049E2" w14:textId="43133BAA" w:rsidR="003E35A2" w:rsidRDefault="003E35A2" w:rsidP="003E35A2">
      <w:pPr>
        <w:pStyle w:val="Listparagraf"/>
        <w:numPr>
          <w:ilvl w:val="0"/>
          <w:numId w:val="36"/>
        </w:numPr>
        <w:jc w:val="both"/>
      </w:pPr>
      <w:proofErr w:type="spellStart"/>
      <w:r>
        <w:t>Tulburarile</w:t>
      </w:r>
      <w:proofErr w:type="spellEnd"/>
      <w:r>
        <w:t xml:space="preserve"> </w:t>
      </w:r>
      <w:proofErr w:type="spellStart"/>
      <w:r>
        <w:t>personalitatii</w:t>
      </w:r>
      <w:proofErr w:type="spellEnd"/>
      <w:r>
        <w:t xml:space="preserve"> (George Ionescu-Editura ASKLEPIOS -</w:t>
      </w:r>
      <w:proofErr w:type="spellStart"/>
      <w:r>
        <w:t>Bucuresti</w:t>
      </w:r>
      <w:proofErr w:type="spellEnd"/>
      <w:r>
        <w:t xml:space="preserve"> 1997)</w:t>
      </w:r>
      <w:r w:rsidR="00A16224">
        <w:t>-</w:t>
      </w:r>
      <w:proofErr w:type="spellStart"/>
      <w:r w:rsidR="00A16224">
        <w:t>a.TULBURARE</w:t>
      </w:r>
      <w:proofErr w:type="spellEnd"/>
      <w:r w:rsidR="00A16224">
        <w:t xml:space="preserve"> HISTRIONICA A PERSONALITATII</w:t>
      </w:r>
    </w:p>
    <w:p w14:paraId="0794B594" w14:textId="38B3D917" w:rsidR="00A16224" w:rsidRDefault="00A16224" w:rsidP="00A16224">
      <w:pPr>
        <w:pStyle w:val="Listparagraf"/>
        <w:jc w:val="both"/>
      </w:pPr>
      <w:r>
        <w:t xml:space="preserve">b. TULBURARE </w:t>
      </w:r>
      <w:r w:rsidR="007608DF">
        <w:t>DEPRESIVA A PERSONALITATII</w:t>
      </w:r>
    </w:p>
    <w:p w14:paraId="214AD362" w14:textId="5E7A83D5" w:rsidR="00A16224" w:rsidRDefault="00A16224" w:rsidP="00A16224">
      <w:pPr>
        <w:pStyle w:val="Listparagraf"/>
        <w:jc w:val="both"/>
      </w:pPr>
      <w:proofErr w:type="spellStart"/>
      <w:r>
        <w:t>c.TULBURARE</w:t>
      </w:r>
      <w:proofErr w:type="spellEnd"/>
      <w:r>
        <w:t xml:space="preserve"> </w:t>
      </w:r>
      <w:r w:rsidR="006F1E5F">
        <w:t>NARCISI</w:t>
      </w:r>
      <w:r w:rsidR="00FB344E">
        <w:t>CA</w:t>
      </w:r>
      <w:r w:rsidR="006F1E5F">
        <w:t xml:space="preserve"> A PERSONALITATII</w:t>
      </w:r>
    </w:p>
    <w:p w14:paraId="759262DC" w14:textId="77777777" w:rsidR="008B2A85" w:rsidRPr="002D1926" w:rsidRDefault="008B2A85" w:rsidP="008B2A85">
      <w:pPr>
        <w:jc w:val="both"/>
      </w:pPr>
    </w:p>
    <w:p w14:paraId="10D824FC" w14:textId="154DFF04" w:rsidR="003E35A2" w:rsidRPr="008B2A85" w:rsidRDefault="003E35A2" w:rsidP="007E4A64">
      <w:pPr>
        <w:tabs>
          <w:tab w:val="left" w:pos="1080"/>
        </w:tabs>
        <w:jc w:val="center"/>
        <w:rPr>
          <w:b/>
          <w:bCs/>
        </w:rPr>
      </w:pPr>
      <w:r w:rsidRPr="008B2A85">
        <w:rPr>
          <w:b/>
          <w:bCs/>
        </w:rPr>
        <w:t>CALENDAR CONCURS</w:t>
      </w:r>
    </w:p>
    <w:p w14:paraId="5F698398" w14:textId="42E58E58" w:rsidR="003E35A2" w:rsidRPr="00E73F5B" w:rsidRDefault="003E35A2" w:rsidP="003E35A2">
      <w:pPr>
        <w:spacing w:line="264" w:lineRule="auto"/>
        <w:ind w:right="726" w:firstLine="709"/>
        <w:jc w:val="both"/>
      </w:pPr>
      <w:r>
        <w:rPr>
          <w:b/>
          <w:bCs/>
          <w:sz w:val="22"/>
          <w:szCs w:val="22"/>
        </w:rPr>
        <w:t xml:space="preserve">       </w:t>
      </w:r>
      <w:r w:rsidRPr="00E73F5B">
        <w:t>Data limită de depunere a dosarelo</w:t>
      </w:r>
      <w:r>
        <w:t>r de concurs: 1</w:t>
      </w:r>
      <w:r w:rsidR="001D7553">
        <w:t>6</w:t>
      </w:r>
      <w:r>
        <w:t>.11.2026 ,</w:t>
      </w:r>
      <w:r w:rsidRPr="00E73F5B">
        <w:t xml:space="preserve"> ora 1</w:t>
      </w:r>
      <w:r>
        <w:t>2</w:t>
      </w:r>
      <w:r w:rsidRPr="00E73F5B">
        <w:t>:00</w:t>
      </w:r>
      <w:r>
        <w:t>.</w:t>
      </w:r>
      <w:r w:rsidRPr="00E73F5B">
        <w:t xml:space="preserve"> </w:t>
      </w:r>
    </w:p>
    <w:p w14:paraId="6DEA4578" w14:textId="77777777" w:rsidR="003E35A2" w:rsidRPr="00E73F5B" w:rsidRDefault="003E35A2" w:rsidP="003E35A2">
      <w:pPr>
        <w:spacing w:line="264" w:lineRule="auto"/>
        <w:ind w:firstLine="709"/>
        <w:jc w:val="both"/>
      </w:pPr>
      <w:r w:rsidRPr="00E73F5B">
        <w:rPr>
          <w:rFonts w:ascii="Times-Roman" w:hAnsi="Times-Roman" w:cs="Times-Roman"/>
          <w:lang w:eastAsia="ro-RO"/>
        </w:rPr>
        <w:t>Toate probele de concurs se vor sus</w:t>
      </w:r>
      <w:r>
        <w:rPr>
          <w:rFonts w:ascii="Times-Roman" w:hAnsi="Times-Roman" w:cs="Times-Roman"/>
          <w:lang w:eastAsia="ro-RO"/>
        </w:rPr>
        <w:t>ț</w:t>
      </w:r>
      <w:r w:rsidRPr="00E73F5B">
        <w:rPr>
          <w:rFonts w:ascii="Times-Roman" w:hAnsi="Times-Roman" w:cs="Times-Roman"/>
          <w:lang w:eastAsia="ro-RO"/>
        </w:rPr>
        <w:t xml:space="preserve">ine la </w:t>
      </w:r>
      <w:r w:rsidRPr="00E73F5B">
        <w:t>sediu</w:t>
      </w:r>
      <w:r>
        <w:t xml:space="preserve">l Spitalul </w:t>
      </w:r>
      <w:proofErr w:type="spellStart"/>
      <w:r>
        <w:t>Orasenesc</w:t>
      </w:r>
      <w:proofErr w:type="spellEnd"/>
      <w:r>
        <w:t xml:space="preserve"> Jibou dr. Traian Herta </w:t>
      </w:r>
      <w:r w:rsidRPr="00E73F5B">
        <w:t>, str.</w:t>
      </w:r>
      <w:r>
        <w:t xml:space="preserve"> </w:t>
      </w:r>
      <w:proofErr w:type="spellStart"/>
      <w:r>
        <w:t>Libertatii</w:t>
      </w:r>
      <w:proofErr w:type="spellEnd"/>
      <w:r>
        <w:t xml:space="preserve"> nr. 28, Loc. Jibou , jud. Sălaj, după</w:t>
      </w:r>
      <w:r w:rsidRPr="00E73F5B">
        <w:t xml:space="preserve"> cum urmează:</w:t>
      </w:r>
      <w:r>
        <w:t xml:space="preserve">  </w:t>
      </w:r>
    </w:p>
    <w:p w14:paraId="478AAE28" w14:textId="42997EEA" w:rsidR="003E35A2" w:rsidRPr="00E73F5B" w:rsidRDefault="003E35A2" w:rsidP="008B2A85">
      <w:pPr>
        <w:spacing w:after="0" w:line="264" w:lineRule="auto"/>
        <w:ind w:right="726"/>
        <w:jc w:val="both"/>
        <w:rPr>
          <w:b/>
        </w:rPr>
      </w:pPr>
      <w:r w:rsidRPr="00E73F5B">
        <w:t xml:space="preserve"> </w:t>
      </w:r>
      <w:r w:rsidR="007E4A64">
        <w:t xml:space="preserve">           </w:t>
      </w:r>
      <w:r w:rsidRPr="00E73F5B">
        <w:rPr>
          <w:b/>
        </w:rPr>
        <w:t xml:space="preserve">- </w:t>
      </w:r>
      <w:r>
        <w:rPr>
          <w:b/>
        </w:rPr>
        <w:t>1</w:t>
      </w:r>
      <w:r w:rsidR="001D7553">
        <w:rPr>
          <w:b/>
        </w:rPr>
        <w:t>7</w:t>
      </w:r>
      <w:r>
        <w:rPr>
          <w:b/>
        </w:rPr>
        <w:t>.11.</w:t>
      </w:r>
      <w:r w:rsidRPr="00E73F5B">
        <w:rPr>
          <w:b/>
        </w:rPr>
        <w:t>202</w:t>
      </w:r>
      <w:r>
        <w:rPr>
          <w:b/>
        </w:rPr>
        <w:t>6</w:t>
      </w:r>
      <w:r w:rsidRPr="00E73F5B">
        <w:rPr>
          <w:b/>
        </w:rPr>
        <w:t xml:space="preserve">, ora </w:t>
      </w:r>
      <w:r>
        <w:rPr>
          <w:b/>
        </w:rPr>
        <w:t>10</w:t>
      </w:r>
      <w:r w:rsidRPr="00E73F5B">
        <w:rPr>
          <w:b/>
        </w:rPr>
        <w:t>:00</w:t>
      </w:r>
      <w:r>
        <w:rPr>
          <w:b/>
        </w:rPr>
        <w:t xml:space="preserve">    </w:t>
      </w:r>
      <w:r>
        <w:t>–</w:t>
      </w:r>
      <w:r w:rsidRPr="00E73F5B">
        <w:rPr>
          <w:b/>
        </w:rPr>
        <w:t xml:space="preserve"> etap</w:t>
      </w:r>
      <w:r>
        <w:rPr>
          <w:b/>
        </w:rPr>
        <w:t>a</w:t>
      </w:r>
      <w:r w:rsidRPr="00E73F5B">
        <w:rPr>
          <w:b/>
        </w:rPr>
        <w:t xml:space="preserve"> de</w:t>
      </w:r>
      <w:r>
        <w:rPr>
          <w:b/>
        </w:rPr>
        <w:t xml:space="preserve"> selecție</w:t>
      </w:r>
      <w:r w:rsidRPr="00E73F5B">
        <w:rPr>
          <w:b/>
        </w:rPr>
        <w:t xml:space="preserve"> a dosarelor; </w:t>
      </w:r>
    </w:p>
    <w:p w14:paraId="2E48000F" w14:textId="37E3BA9B" w:rsidR="003E35A2" w:rsidRPr="00FA3B4E" w:rsidRDefault="003E35A2" w:rsidP="008B2A85">
      <w:pPr>
        <w:spacing w:after="0" w:line="264" w:lineRule="auto"/>
        <w:ind w:right="-1" w:firstLine="709"/>
        <w:jc w:val="both"/>
      </w:pPr>
      <w:r w:rsidRPr="00FA3B4E">
        <w:t xml:space="preserve">- </w:t>
      </w:r>
      <w:r>
        <w:t>1</w:t>
      </w:r>
      <w:r w:rsidR="001D7553">
        <w:t>7</w:t>
      </w:r>
      <w:r>
        <w:t>.11.</w:t>
      </w:r>
      <w:r w:rsidRPr="00FA3B4E">
        <w:t>202</w:t>
      </w:r>
      <w:r>
        <w:t>6</w:t>
      </w:r>
      <w:r w:rsidRPr="00FA3B4E">
        <w:t>, ora 1</w:t>
      </w:r>
      <w:r>
        <w:t>2</w:t>
      </w:r>
      <w:r w:rsidRPr="00FA3B4E">
        <w:t>:</w:t>
      </w:r>
      <w:r>
        <w:t>0</w:t>
      </w:r>
      <w:r w:rsidRPr="00FA3B4E">
        <w:t xml:space="preserve">0    </w:t>
      </w:r>
      <w:r>
        <w:t xml:space="preserve"> </w:t>
      </w:r>
      <w:r w:rsidRPr="00FA3B4E">
        <w:t xml:space="preserve">– afișare rezultate </w:t>
      </w:r>
      <w:r>
        <w:t xml:space="preserve">etapă </w:t>
      </w:r>
      <w:r w:rsidRPr="00FA3B4E">
        <w:t>selecție dosare;</w:t>
      </w:r>
    </w:p>
    <w:p w14:paraId="1B371CE3" w14:textId="23CB154B" w:rsidR="003E35A2" w:rsidRPr="00E73F5B" w:rsidRDefault="003E35A2" w:rsidP="008B2A85">
      <w:pPr>
        <w:spacing w:after="0" w:line="264" w:lineRule="auto"/>
        <w:ind w:right="-1" w:firstLine="709"/>
        <w:jc w:val="both"/>
        <w:rPr>
          <w:b/>
        </w:rPr>
      </w:pPr>
      <w:r w:rsidRPr="00E73F5B">
        <w:rPr>
          <w:b/>
        </w:rPr>
        <w:t xml:space="preserve">- </w:t>
      </w:r>
      <w:r>
        <w:t>1</w:t>
      </w:r>
      <w:r w:rsidR="001D7553">
        <w:t>8</w:t>
      </w:r>
      <w:r>
        <w:t>.11.</w:t>
      </w:r>
      <w:r w:rsidRPr="00E73F5B">
        <w:t>202</w:t>
      </w:r>
      <w:r>
        <w:t>6</w:t>
      </w:r>
      <w:r w:rsidRPr="00E73F5B">
        <w:t>,</w:t>
      </w:r>
      <w:r>
        <w:t xml:space="preserve"> ora 12</w:t>
      </w:r>
      <w:r w:rsidRPr="00E73F5B">
        <w:t>:</w:t>
      </w:r>
      <w:r>
        <w:t>0</w:t>
      </w:r>
      <w:r w:rsidRPr="00E73F5B">
        <w:t>0</w:t>
      </w:r>
      <w:r>
        <w:t xml:space="preserve">     –</w:t>
      </w:r>
      <w:r w:rsidRPr="00E73F5B">
        <w:t xml:space="preserve"> termen depunere contesta</w:t>
      </w:r>
      <w:r>
        <w:t>ț</w:t>
      </w:r>
      <w:r w:rsidRPr="00E73F5B">
        <w:t xml:space="preserve">ii </w:t>
      </w:r>
      <w:r>
        <w:t xml:space="preserve">etapă </w:t>
      </w:r>
      <w:r w:rsidRPr="00E73F5B">
        <w:t>selec</w:t>
      </w:r>
      <w:r>
        <w:t>ț</w:t>
      </w:r>
      <w:r w:rsidRPr="00E73F5B">
        <w:t>ie dosare;</w:t>
      </w:r>
    </w:p>
    <w:p w14:paraId="2C5BF759" w14:textId="3851CB22" w:rsidR="003E35A2" w:rsidRPr="00E73F5B" w:rsidRDefault="003E35A2" w:rsidP="008B2A85">
      <w:pPr>
        <w:spacing w:after="0" w:line="264" w:lineRule="auto"/>
        <w:ind w:right="-1" w:firstLine="709"/>
        <w:jc w:val="both"/>
        <w:rPr>
          <w:b/>
        </w:rPr>
      </w:pPr>
      <w:r w:rsidRPr="00E73F5B">
        <w:t xml:space="preserve">- </w:t>
      </w:r>
      <w:r>
        <w:t>1</w:t>
      </w:r>
      <w:r w:rsidR="001D7553">
        <w:t>9</w:t>
      </w:r>
      <w:r>
        <w:t>.11.</w:t>
      </w:r>
      <w:r w:rsidRPr="00E73F5B">
        <w:t>202</w:t>
      </w:r>
      <w:r>
        <w:t>6</w:t>
      </w:r>
      <w:r w:rsidRPr="00E73F5B">
        <w:t>, ora 1</w:t>
      </w:r>
      <w:r>
        <w:t>2</w:t>
      </w:r>
      <w:r w:rsidRPr="00E73F5B">
        <w:t>:</w:t>
      </w:r>
      <w:r>
        <w:t>0</w:t>
      </w:r>
      <w:r w:rsidRPr="00E73F5B">
        <w:t>0</w:t>
      </w:r>
      <w:r>
        <w:t xml:space="preserve">     –</w:t>
      </w:r>
      <w:r w:rsidRPr="00E73F5B">
        <w:t xml:space="preserve"> afi</w:t>
      </w:r>
      <w:r>
        <w:t>șare</w:t>
      </w:r>
      <w:r w:rsidRPr="00E73F5B">
        <w:t xml:space="preserve"> rezultate contesta</w:t>
      </w:r>
      <w:r>
        <w:t>ț</w:t>
      </w:r>
      <w:r w:rsidRPr="00E73F5B">
        <w:t xml:space="preserve">ii </w:t>
      </w:r>
      <w:r>
        <w:t xml:space="preserve">etapă </w:t>
      </w:r>
      <w:r w:rsidRPr="00E73F5B">
        <w:t>selec</w:t>
      </w:r>
      <w:r>
        <w:t>ț</w:t>
      </w:r>
      <w:r w:rsidRPr="00E73F5B">
        <w:t>ie dosare;</w:t>
      </w:r>
    </w:p>
    <w:p w14:paraId="5F2CE4BA" w14:textId="612726E7" w:rsidR="003E35A2" w:rsidRPr="00256F95" w:rsidRDefault="003E35A2" w:rsidP="008B2A85">
      <w:pPr>
        <w:spacing w:after="0" w:line="264" w:lineRule="auto"/>
        <w:ind w:right="-1" w:firstLine="709"/>
        <w:jc w:val="both"/>
      </w:pPr>
      <w:r w:rsidRPr="00E73F5B">
        <w:rPr>
          <w:b/>
        </w:rPr>
        <w:t xml:space="preserve">- </w:t>
      </w:r>
      <w:r w:rsidR="001D7553">
        <w:rPr>
          <w:b/>
        </w:rPr>
        <w:t>24</w:t>
      </w:r>
      <w:r>
        <w:rPr>
          <w:b/>
        </w:rPr>
        <w:t>.11.</w:t>
      </w:r>
      <w:r w:rsidRPr="00E73F5B">
        <w:rPr>
          <w:b/>
        </w:rPr>
        <w:t>202</w:t>
      </w:r>
      <w:r>
        <w:rPr>
          <w:b/>
        </w:rPr>
        <w:t>6</w:t>
      </w:r>
      <w:r w:rsidRPr="00E73F5B">
        <w:rPr>
          <w:b/>
        </w:rPr>
        <w:t>, ora 0</w:t>
      </w:r>
      <w:r>
        <w:rPr>
          <w:b/>
        </w:rPr>
        <w:t>9</w:t>
      </w:r>
      <w:r w:rsidRPr="00E73F5B">
        <w:rPr>
          <w:b/>
        </w:rPr>
        <w:t>:00</w:t>
      </w:r>
      <w:r>
        <w:rPr>
          <w:b/>
        </w:rPr>
        <w:t xml:space="preserve">    </w:t>
      </w:r>
      <w:r>
        <w:t>–</w:t>
      </w:r>
      <w:r w:rsidRPr="00E73F5B">
        <w:rPr>
          <w:b/>
        </w:rPr>
        <w:t xml:space="preserve"> proba scris</w:t>
      </w:r>
      <w:r>
        <w:rPr>
          <w:b/>
        </w:rPr>
        <w:t>ă;</w:t>
      </w:r>
      <w:r w:rsidRPr="00E73F5B">
        <w:rPr>
          <w:b/>
        </w:rPr>
        <w:t xml:space="preserve"> </w:t>
      </w:r>
    </w:p>
    <w:p w14:paraId="584F93C7" w14:textId="15BCB081" w:rsidR="003E35A2" w:rsidRPr="00FA3B4E" w:rsidRDefault="003E35A2" w:rsidP="008B2A85">
      <w:pPr>
        <w:spacing w:after="0" w:line="264" w:lineRule="auto"/>
        <w:ind w:right="-1" w:firstLine="709"/>
        <w:jc w:val="both"/>
      </w:pPr>
      <w:r w:rsidRPr="00FA3B4E">
        <w:t xml:space="preserve">- </w:t>
      </w:r>
      <w:r w:rsidR="001D7553">
        <w:t>24</w:t>
      </w:r>
      <w:r>
        <w:t>.11.</w:t>
      </w:r>
      <w:r w:rsidRPr="00FA3B4E">
        <w:t>202</w:t>
      </w:r>
      <w:r>
        <w:t>6</w:t>
      </w:r>
      <w:r w:rsidRPr="00FA3B4E">
        <w:t>, ora 1</w:t>
      </w:r>
      <w:r>
        <w:t>5</w:t>
      </w:r>
      <w:r w:rsidRPr="00FA3B4E">
        <w:t>:</w:t>
      </w:r>
      <w:r>
        <w:t>0</w:t>
      </w:r>
      <w:r w:rsidRPr="00FA3B4E">
        <w:t xml:space="preserve">0   </w:t>
      </w:r>
      <w:r>
        <w:t xml:space="preserve"> </w:t>
      </w:r>
      <w:r w:rsidRPr="00FA3B4E">
        <w:t xml:space="preserve"> – afișare rezultate </w:t>
      </w:r>
      <w:r>
        <w:t>probă</w:t>
      </w:r>
      <w:r w:rsidRPr="00FA3B4E">
        <w:t xml:space="preserve"> scrisă;</w:t>
      </w:r>
    </w:p>
    <w:p w14:paraId="7FE51BD2" w14:textId="65C975DD" w:rsidR="003E35A2" w:rsidRPr="00E73F5B" w:rsidRDefault="003E35A2" w:rsidP="008B2A85">
      <w:pPr>
        <w:spacing w:after="0" w:line="264" w:lineRule="auto"/>
        <w:ind w:right="-1" w:firstLine="709"/>
        <w:jc w:val="both"/>
      </w:pPr>
      <w:r w:rsidRPr="00E73F5B">
        <w:t xml:space="preserve">- </w:t>
      </w:r>
      <w:r>
        <w:t>2</w:t>
      </w:r>
      <w:r w:rsidR="001D7553">
        <w:t>5</w:t>
      </w:r>
      <w:r>
        <w:t>.11.</w:t>
      </w:r>
      <w:r w:rsidRPr="00E73F5B">
        <w:t>202</w:t>
      </w:r>
      <w:r>
        <w:t>6</w:t>
      </w:r>
      <w:r w:rsidRPr="00E73F5B">
        <w:t>, ora 1</w:t>
      </w:r>
      <w:r>
        <w:t>2</w:t>
      </w:r>
      <w:r w:rsidRPr="00E73F5B">
        <w:t>:</w:t>
      </w:r>
      <w:r>
        <w:t>0</w:t>
      </w:r>
      <w:r w:rsidRPr="00E73F5B">
        <w:t>0</w:t>
      </w:r>
      <w:r>
        <w:t xml:space="preserve">      –</w:t>
      </w:r>
      <w:r w:rsidRPr="00E73F5B">
        <w:t xml:space="preserve"> termen depunere contesta</w:t>
      </w:r>
      <w:r>
        <w:t>ții probă</w:t>
      </w:r>
      <w:r w:rsidRPr="00E73F5B">
        <w:t xml:space="preserve"> scris</w:t>
      </w:r>
      <w:r>
        <w:t>ă</w:t>
      </w:r>
      <w:r w:rsidRPr="00E73F5B">
        <w:t>;</w:t>
      </w:r>
    </w:p>
    <w:p w14:paraId="13694206" w14:textId="3FEBE03F" w:rsidR="003E35A2" w:rsidRDefault="003E35A2" w:rsidP="008B2A85">
      <w:pPr>
        <w:spacing w:after="0" w:line="264" w:lineRule="auto"/>
        <w:ind w:right="-1" w:firstLine="709"/>
        <w:jc w:val="both"/>
      </w:pPr>
      <w:r w:rsidRPr="00E73F5B">
        <w:t xml:space="preserve">- </w:t>
      </w:r>
      <w:r>
        <w:t>2</w:t>
      </w:r>
      <w:r w:rsidR="001D7553">
        <w:t>6</w:t>
      </w:r>
      <w:r>
        <w:t>.11.</w:t>
      </w:r>
      <w:r w:rsidRPr="00E73F5B">
        <w:t>202</w:t>
      </w:r>
      <w:r>
        <w:t>6</w:t>
      </w:r>
      <w:r w:rsidRPr="00E73F5B">
        <w:t>, ora 1</w:t>
      </w:r>
      <w:r>
        <w:t>2</w:t>
      </w:r>
      <w:r w:rsidRPr="00E73F5B">
        <w:t>:</w:t>
      </w:r>
      <w:r>
        <w:t>0</w:t>
      </w:r>
      <w:r w:rsidRPr="00E73F5B">
        <w:t>0</w:t>
      </w:r>
      <w:r>
        <w:t xml:space="preserve">     –</w:t>
      </w:r>
      <w:r w:rsidRPr="00E73F5B">
        <w:t xml:space="preserve"> afi</w:t>
      </w:r>
      <w:r>
        <w:t>ș</w:t>
      </w:r>
      <w:r w:rsidRPr="00E73F5B">
        <w:t>a</w:t>
      </w:r>
      <w:r>
        <w:t>re</w:t>
      </w:r>
      <w:r w:rsidRPr="00E73F5B">
        <w:t xml:space="preserve"> rezultate contesta</w:t>
      </w:r>
      <w:r>
        <w:t>ții probă</w:t>
      </w:r>
      <w:r w:rsidRPr="00E73F5B">
        <w:t xml:space="preserve"> scris</w:t>
      </w:r>
      <w:r>
        <w:t>ă</w:t>
      </w:r>
      <w:r w:rsidRPr="00E73F5B">
        <w:t>;</w:t>
      </w:r>
    </w:p>
    <w:p w14:paraId="4816A809" w14:textId="1F9E2563" w:rsidR="003E35A2" w:rsidRDefault="003E35A2" w:rsidP="008B2A85">
      <w:pPr>
        <w:spacing w:after="0" w:line="264" w:lineRule="auto"/>
        <w:ind w:right="-1" w:firstLine="709"/>
        <w:jc w:val="both"/>
        <w:rPr>
          <w:b/>
        </w:rPr>
      </w:pPr>
      <w:r>
        <w:rPr>
          <w:b/>
        </w:rPr>
        <w:t>- 2</w:t>
      </w:r>
      <w:r w:rsidR="001D7553">
        <w:rPr>
          <w:b/>
        </w:rPr>
        <w:t>7</w:t>
      </w:r>
      <w:r>
        <w:rPr>
          <w:b/>
        </w:rPr>
        <w:t>.11.2026, ora 09:00    -</w:t>
      </w:r>
      <w:r w:rsidR="003E6937">
        <w:rPr>
          <w:b/>
        </w:rPr>
        <w:t xml:space="preserve"> </w:t>
      </w:r>
      <w:r>
        <w:rPr>
          <w:b/>
        </w:rPr>
        <w:t xml:space="preserve"> </w:t>
      </w:r>
      <w:r w:rsidRPr="00256F95">
        <w:rPr>
          <w:b/>
        </w:rPr>
        <w:t>proba interviu</w:t>
      </w:r>
      <w:r>
        <w:rPr>
          <w:b/>
        </w:rPr>
        <w:t xml:space="preserve">/practica </w:t>
      </w:r>
      <w:r w:rsidRPr="00256F95">
        <w:rPr>
          <w:b/>
        </w:rPr>
        <w:t>;</w:t>
      </w:r>
      <w:r w:rsidRPr="00256F95">
        <w:rPr>
          <w:b/>
        </w:rPr>
        <w:tab/>
      </w:r>
    </w:p>
    <w:p w14:paraId="0F7F699B" w14:textId="77777777" w:rsidR="00285367" w:rsidRPr="00256F95" w:rsidRDefault="00285367" w:rsidP="008B2A85">
      <w:pPr>
        <w:spacing w:after="0" w:line="264" w:lineRule="auto"/>
        <w:ind w:right="-1" w:firstLine="709"/>
        <w:jc w:val="both"/>
        <w:rPr>
          <w:b/>
        </w:rPr>
      </w:pPr>
    </w:p>
    <w:p w14:paraId="28394287" w14:textId="39C37991" w:rsidR="003E35A2" w:rsidRPr="00FA3B4E" w:rsidRDefault="003E35A2" w:rsidP="008B2A85">
      <w:pPr>
        <w:spacing w:after="0" w:line="264" w:lineRule="auto"/>
        <w:ind w:right="-1" w:firstLine="709"/>
        <w:jc w:val="both"/>
      </w:pPr>
      <w:r w:rsidRPr="00FA3B4E">
        <w:t xml:space="preserve">- </w:t>
      </w:r>
      <w:r>
        <w:t>2</w:t>
      </w:r>
      <w:r w:rsidR="001D7553">
        <w:t>7</w:t>
      </w:r>
      <w:r>
        <w:t>.11.</w:t>
      </w:r>
      <w:r w:rsidRPr="00FA3B4E">
        <w:t>202</w:t>
      </w:r>
      <w:r>
        <w:t>6</w:t>
      </w:r>
      <w:r w:rsidRPr="00FA3B4E">
        <w:t>, ora 1</w:t>
      </w:r>
      <w:r>
        <w:t>5</w:t>
      </w:r>
      <w:r w:rsidRPr="00FA3B4E">
        <w:t>:</w:t>
      </w:r>
      <w:r>
        <w:t>0</w:t>
      </w:r>
      <w:r w:rsidRPr="00FA3B4E">
        <w:t xml:space="preserve">0  </w:t>
      </w:r>
      <w:r>
        <w:t xml:space="preserve"> </w:t>
      </w:r>
      <w:r w:rsidRPr="00FA3B4E">
        <w:t xml:space="preserve">  – afișare rezultate </w:t>
      </w:r>
      <w:r>
        <w:t xml:space="preserve">probă </w:t>
      </w:r>
      <w:r w:rsidRPr="00FA3B4E">
        <w:t>interviu;</w:t>
      </w:r>
    </w:p>
    <w:p w14:paraId="37BA060B" w14:textId="3C43FA8C" w:rsidR="003E35A2" w:rsidRPr="00E73F5B" w:rsidRDefault="003E35A2" w:rsidP="008B2A85">
      <w:pPr>
        <w:spacing w:after="0" w:line="264" w:lineRule="auto"/>
        <w:ind w:right="-1" w:firstLine="709"/>
        <w:jc w:val="both"/>
        <w:rPr>
          <w:b/>
        </w:rPr>
      </w:pPr>
      <w:r w:rsidRPr="00E73F5B">
        <w:rPr>
          <w:b/>
        </w:rPr>
        <w:t xml:space="preserve">- </w:t>
      </w:r>
      <w:r w:rsidR="001D7553">
        <w:t>02</w:t>
      </w:r>
      <w:r>
        <w:t>.1</w:t>
      </w:r>
      <w:r w:rsidR="001D7553">
        <w:t>2</w:t>
      </w:r>
      <w:r>
        <w:t>.</w:t>
      </w:r>
      <w:r w:rsidRPr="00E73F5B">
        <w:t>202</w:t>
      </w:r>
      <w:r>
        <w:t>6</w:t>
      </w:r>
      <w:r w:rsidRPr="00E73F5B">
        <w:t>, ora 1</w:t>
      </w:r>
      <w:r>
        <w:t>2</w:t>
      </w:r>
      <w:r w:rsidRPr="00E73F5B">
        <w:t>:</w:t>
      </w:r>
      <w:r>
        <w:t>0</w:t>
      </w:r>
      <w:r w:rsidRPr="00E73F5B">
        <w:t>0</w:t>
      </w:r>
      <w:r>
        <w:t xml:space="preserve">     –</w:t>
      </w:r>
      <w:r w:rsidRPr="00E73F5B">
        <w:t xml:space="preserve"> termen depunere contesta</w:t>
      </w:r>
      <w:r>
        <w:t>ț</w:t>
      </w:r>
      <w:r w:rsidRPr="00E73F5B">
        <w:t xml:space="preserve">ii </w:t>
      </w:r>
      <w:r>
        <w:t>probă</w:t>
      </w:r>
      <w:r w:rsidRPr="00E73F5B">
        <w:t xml:space="preserve"> interviu;</w:t>
      </w:r>
    </w:p>
    <w:p w14:paraId="76869508" w14:textId="5AEEC975" w:rsidR="003E35A2" w:rsidRPr="00E73F5B" w:rsidRDefault="003E35A2" w:rsidP="008B2A85">
      <w:pPr>
        <w:spacing w:after="0" w:line="264" w:lineRule="auto"/>
        <w:ind w:right="-1" w:firstLine="709"/>
        <w:jc w:val="both"/>
      </w:pPr>
      <w:r w:rsidRPr="00E73F5B">
        <w:t xml:space="preserve">- </w:t>
      </w:r>
      <w:r w:rsidR="001D7553">
        <w:t>03</w:t>
      </w:r>
      <w:r>
        <w:t>.1</w:t>
      </w:r>
      <w:r w:rsidR="001D7553">
        <w:t>2</w:t>
      </w:r>
      <w:r>
        <w:t>.</w:t>
      </w:r>
      <w:r w:rsidRPr="00E73F5B">
        <w:t>202</w:t>
      </w:r>
      <w:r>
        <w:t>6</w:t>
      </w:r>
      <w:r w:rsidRPr="00E73F5B">
        <w:t>, ora 1</w:t>
      </w:r>
      <w:r>
        <w:t>2</w:t>
      </w:r>
      <w:r w:rsidRPr="00E73F5B">
        <w:t>:</w:t>
      </w:r>
      <w:r>
        <w:t>0</w:t>
      </w:r>
      <w:r w:rsidRPr="00E73F5B">
        <w:t>0</w:t>
      </w:r>
      <w:r>
        <w:t xml:space="preserve">     –</w:t>
      </w:r>
      <w:r w:rsidRPr="00E73F5B">
        <w:t xml:space="preserve"> afi</w:t>
      </w:r>
      <w:r>
        <w:t>ș</w:t>
      </w:r>
      <w:r w:rsidRPr="00E73F5B">
        <w:t>are rezultate contesta</w:t>
      </w:r>
      <w:r>
        <w:t>ț</w:t>
      </w:r>
      <w:r w:rsidRPr="00E73F5B">
        <w:t xml:space="preserve">ii </w:t>
      </w:r>
      <w:r>
        <w:t xml:space="preserve">probă  </w:t>
      </w:r>
      <w:r w:rsidRPr="00E73F5B">
        <w:t>interviu;</w:t>
      </w:r>
    </w:p>
    <w:p w14:paraId="24104739" w14:textId="110D00D0" w:rsidR="003E35A2" w:rsidRDefault="003E35A2" w:rsidP="008B2A85">
      <w:pPr>
        <w:spacing w:after="0" w:line="264" w:lineRule="auto"/>
        <w:ind w:right="-1" w:firstLine="709"/>
        <w:jc w:val="both"/>
        <w:rPr>
          <w:b/>
        </w:rPr>
      </w:pPr>
      <w:r w:rsidRPr="00E73F5B">
        <w:rPr>
          <w:b/>
        </w:rPr>
        <w:t xml:space="preserve">- </w:t>
      </w:r>
      <w:r w:rsidR="001D7553">
        <w:rPr>
          <w:b/>
        </w:rPr>
        <w:t>04</w:t>
      </w:r>
      <w:r>
        <w:rPr>
          <w:b/>
        </w:rPr>
        <w:t>.1</w:t>
      </w:r>
      <w:r w:rsidR="001D7553">
        <w:rPr>
          <w:b/>
        </w:rPr>
        <w:t>2</w:t>
      </w:r>
      <w:r>
        <w:rPr>
          <w:b/>
        </w:rPr>
        <w:t>.</w:t>
      </w:r>
      <w:r w:rsidRPr="00E73F5B">
        <w:rPr>
          <w:b/>
        </w:rPr>
        <w:t>202</w:t>
      </w:r>
      <w:r>
        <w:rPr>
          <w:b/>
        </w:rPr>
        <w:t>6</w:t>
      </w:r>
      <w:r w:rsidRPr="00E73F5B">
        <w:rPr>
          <w:b/>
        </w:rPr>
        <w:t>, ora 1</w:t>
      </w:r>
      <w:r>
        <w:rPr>
          <w:b/>
        </w:rPr>
        <w:t>2</w:t>
      </w:r>
      <w:r w:rsidRPr="00E73F5B">
        <w:rPr>
          <w:b/>
        </w:rPr>
        <w:t>:00</w:t>
      </w:r>
      <w:r>
        <w:rPr>
          <w:b/>
        </w:rPr>
        <w:t xml:space="preserve">    </w:t>
      </w:r>
      <w:r>
        <w:t>–</w:t>
      </w:r>
      <w:r w:rsidRPr="00E73F5B">
        <w:rPr>
          <w:b/>
        </w:rPr>
        <w:t xml:space="preserve"> </w:t>
      </w:r>
      <w:r w:rsidR="003E6937">
        <w:rPr>
          <w:b/>
        </w:rPr>
        <w:t xml:space="preserve"> </w:t>
      </w:r>
      <w:r w:rsidRPr="00E73F5B">
        <w:rPr>
          <w:b/>
        </w:rPr>
        <w:t>afi</w:t>
      </w:r>
      <w:r>
        <w:rPr>
          <w:b/>
        </w:rPr>
        <w:t>șarea rezulta</w:t>
      </w:r>
      <w:r w:rsidRPr="00E73F5B">
        <w:rPr>
          <w:b/>
        </w:rPr>
        <w:t>telor finale ale concursului</w:t>
      </w:r>
      <w:r>
        <w:rPr>
          <w:b/>
        </w:rPr>
        <w:t>.</w:t>
      </w:r>
    </w:p>
    <w:p w14:paraId="088E7DD7" w14:textId="77777777" w:rsidR="0035265B" w:rsidRPr="0035265B" w:rsidRDefault="0035265B" w:rsidP="008B2A85">
      <w:pPr>
        <w:suppressAutoHyphens/>
        <w:spacing w:after="0" w:line="264" w:lineRule="auto"/>
        <w:ind w:right="-1" w:firstLine="709"/>
        <w:jc w:val="both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5D7E5062" w14:textId="77777777" w:rsidR="0035265B" w:rsidRPr="0035265B" w:rsidRDefault="0035265B" w:rsidP="0035265B">
      <w:pPr>
        <w:tabs>
          <w:tab w:val="center" w:pos="4680"/>
          <w:tab w:val="right" w:pos="9360"/>
        </w:tabs>
        <w:suppressAutoHyphens/>
        <w:spacing w:after="0" w:line="240" w:lineRule="auto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Nota: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 Calendarul de concurs este estimativ si pot surveni </w:t>
      </w:r>
      <w:proofErr w:type="spellStart"/>
      <w:r w:rsidRPr="0035265B">
        <w:rPr>
          <w:rFonts w:eastAsia="Times New Roman"/>
          <w:color w:val="auto"/>
          <w:kern w:val="0"/>
          <w:lang w:eastAsia="ar-SA"/>
          <w14:ligatures w14:val="none"/>
        </w:rPr>
        <w:t>modificari</w:t>
      </w:r>
      <w:proofErr w:type="spellEnd"/>
      <w:r w:rsidRPr="0035265B">
        <w:rPr>
          <w:rFonts w:eastAsia="Times New Roman"/>
          <w:color w:val="auto"/>
          <w:kern w:val="0"/>
          <w:lang w:eastAsia="ar-SA"/>
          <w14:ligatures w14:val="none"/>
        </w:rPr>
        <w:t>.</w:t>
      </w:r>
    </w:p>
    <w:p w14:paraId="673ACCFC" w14:textId="77777777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Rezultatele probelor și ale contestațiilor vor fi afișate la sediul Spitalului </w:t>
      </w:r>
      <w:proofErr w:type="spellStart"/>
      <w:r w:rsidRPr="0035265B">
        <w:rPr>
          <w:rFonts w:eastAsia="Times New Roman"/>
          <w:color w:val="auto"/>
          <w:kern w:val="0"/>
          <w:lang w:eastAsia="ar-SA"/>
          <w14:ligatures w14:val="none"/>
        </w:rPr>
        <w:t>Orasenesc</w:t>
      </w:r>
      <w:proofErr w:type="spellEnd"/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 Jibou dr. Traian Herta și pe pagina de internet a </w:t>
      </w:r>
      <w:r w:rsidRPr="0035265B">
        <w:rPr>
          <w:rFonts w:eastAsia="Times New Roman"/>
          <w:color w:val="000000"/>
          <w:kern w:val="0"/>
          <w:lang w:eastAsia="ar-SA"/>
          <w14:ligatures w14:val="none"/>
        </w:rPr>
        <w:t xml:space="preserve">instituției </w:t>
      </w:r>
      <w:hyperlink r:id="rId12" w:history="1">
        <w:r w:rsidRPr="0035265B">
          <w:rPr>
            <w:rFonts w:eastAsia="Times New Roman"/>
            <w:color w:val="000000"/>
            <w:kern w:val="0"/>
            <w:lang w:eastAsia="ar-SA"/>
            <w14:ligatures w14:val="none"/>
          </w:rPr>
          <w:t>www.spital</w:t>
        </w:r>
      </w:hyperlink>
      <w:r w:rsidRPr="0035265B">
        <w:rPr>
          <w:rFonts w:eastAsia="Times New Roman"/>
          <w:color w:val="000000"/>
          <w:kern w:val="0"/>
          <w:lang w:eastAsia="ar-SA"/>
          <w14:ligatures w14:val="none"/>
        </w:rPr>
        <w:t>jibou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.com . </w:t>
      </w:r>
    </w:p>
    <w:p w14:paraId="55D6BF28" w14:textId="77777777" w:rsidR="0035265B" w:rsidRPr="00720BE8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14:ligatures w14:val="none"/>
        </w:rPr>
      </w:pPr>
      <w:r w:rsidRPr="00720BE8">
        <w:rPr>
          <w:rFonts w:eastAsia="Times New Roman"/>
          <w:color w:val="auto"/>
          <w:kern w:val="0"/>
          <w14:ligatures w14:val="none"/>
        </w:rPr>
        <w:t xml:space="preserve">Contestațiile se depun la compartimentul RUNOS al Spitalului </w:t>
      </w:r>
      <w:proofErr w:type="spellStart"/>
      <w:r w:rsidRPr="00720BE8">
        <w:rPr>
          <w:rFonts w:eastAsia="Times New Roman"/>
          <w:color w:val="auto"/>
          <w:kern w:val="0"/>
          <w14:ligatures w14:val="none"/>
        </w:rPr>
        <w:t>Orasenesc</w:t>
      </w:r>
      <w:proofErr w:type="spellEnd"/>
      <w:r w:rsidRPr="00720BE8">
        <w:rPr>
          <w:rFonts w:eastAsia="Times New Roman"/>
          <w:color w:val="auto"/>
          <w:kern w:val="0"/>
          <w14:ligatures w14:val="none"/>
        </w:rPr>
        <w:t xml:space="preserve"> Jibou Dr. Traian Herta.</w:t>
      </w:r>
    </w:p>
    <w:p w14:paraId="2A7032AE" w14:textId="77777777" w:rsidR="0035265B" w:rsidRDefault="0035265B" w:rsidP="0035265B">
      <w:pPr>
        <w:suppressAutoHyphens/>
        <w:spacing w:after="0" w:line="264" w:lineRule="auto"/>
        <w:ind w:right="726"/>
        <w:jc w:val="center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080CEDDC" w14:textId="77777777" w:rsidR="00992EC9" w:rsidRPr="0035265B" w:rsidRDefault="00992EC9" w:rsidP="0035265B">
      <w:pPr>
        <w:suppressAutoHyphens/>
        <w:spacing w:after="0" w:line="264" w:lineRule="auto"/>
        <w:ind w:right="726"/>
        <w:jc w:val="center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2D550C30" w14:textId="77777777" w:rsidR="0035265B" w:rsidRPr="0035265B" w:rsidRDefault="0035265B" w:rsidP="0035265B">
      <w:pPr>
        <w:suppressAutoHyphens/>
        <w:spacing w:after="0" w:line="264" w:lineRule="auto"/>
        <w:ind w:right="726"/>
        <w:jc w:val="center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32C15226" w14:textId="13BAAD37" w:rsidR="0035265B" w:rsidRPr="0035265B" w:rsidRDefault="008B2A85" w:rsidP="008B2A85">
      <w:pPr>
        <w:suppressAutoHyphens/>
        <w:spacing w:after="0" w:line="264" w:lineRule="auto"/>
        <w:ind w:right="726"/>
        <w:jc w:val="center"/>
        <w:rPr>
          <w:rFonts w:eastAsia="Times New Roman"/>
          <w:b/>
          <w:color w:val="auto"/>
          <w:kern w:val="0"/>
          <w:lang w:eastAsia="ar-SA"/>
          <w14:ligatures w14:val="none"/>
        </w:rPr>
      </w:pPr>
      <w:r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           </w:t>
      </w:r>
      <w:r w:rsidR="0035265B"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MANAGER</w:t>
      </w:r>
    </w:p>
    <w:p w14:paraId="3D7944EF" w14:textId="7B6ADFB3" w:rsidR="0035265B" w:rsidRPr="0035265B" w:rsidRDefault="0035265B" w:rsidP="008B2A85">
      <w:pPr>
        <w:tabs>
          <w:tab w:val="left" w:pos="2976"/>
        </w:tabs>
        <w:suppressAutoHyphens/>
        <w:spacing w:after="0" w:line="240" w:lineRule="auto"/>
        <w:jc w:val="center"/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</w:pPr>
      <w:r w:rsidRPr="0035265B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DR. </w:t>
      </w:r>
      <w:r w:rsidR="004A5927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PRUNDEANU MIHNEA</w:t>
      </w:r>
    </w:p>
    <w:sectPr w:rsidR="0035265B" w:rsidRPr="0035265B" w:rsidSect="007E4A64">
      <w:headerReference w:type="default" r:id="rId13"/>
      <w:footerReference w:type="default" r:id="rId14"/>
      <w:pgSz w:w="11906" w:h="16838"/>
      <w:pgMar w:top="90" w:right="656" w:bottom="72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51F86" w14:textId="77777777" w:rsidR="00C85E04" w:rsidRDefault="00C85E04" w:rsidP="0011642F">
      <w:pPr>
        <w:spacing w:after="0" w:line="240" w:lineRule="auto"/>
      </w:pPr>
      <w:r>
        <w:separator/>
      </w:r>
    </w:p>
  </w:endnote>
  <w:endnote w:type="continuationSeparator" w:id="0">
    <w:p w14:paraId="26C832DE" w14:textId="77777777" w:rsidR="00C85E04" w:rsidRDefault="00C85E04" w:rsidP="00116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8443C" w14:textId="682F81BC" w:rsidR="00CE7AF5" w:rsidRDefault="00CE7AF5">
    <w:pPr>
      <w:pStyle w:val="Corptext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C2502" w14:textId="77777777" w:rsidR="00C85E04" w:rsidRDefault="00C85E04" w:rsidP="0011642F">
      <w:pPr>
        <w:spacing w:after="0" w:line="240" w:lineRule="auto"/>
      </w:pPr>
      <w:r>
        <w:separator/>
      </w:r>
    </w:p>
  </w:footnote>
  <w:footnote w:type="continuationSeparator" w:id="0">
    <w:p w14:paraId="5CF59F84" w14:textId="77777777" w:rsidR="00C85E04" w:rsidRDefault="00C85E04" w:rsidP="00116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4E758" w14:textId="1C1B6C5C" w:rsidR="00CE7AF5" w:rsidRDefault="00CE7AF5">
    <w:pPr>
      <w:pStyle w:val="Corptext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2"/>
        <w:szCs w:val="22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2"/>
        <w:szCs w:val="22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2"/>
        <w:szCs w:val="22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2"/>
        <w:szCs w:val="22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2"/>
        <w:szCs w:val="22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2"/>
        <w:szCs w:val="22"/>
        <w:lang w:val="ro-RO"/>
      </w:rPr>
    </w:lvl>
  </w:abstractNum>
  <w:abstractNum w:abstractNumId="1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C"/>
    <w:multiLevelType w:val="multilevel"/>
    <w:tmpl w:val="0000000C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0000014"/>
    <w:multiLevelType w:val="multilevel"/>
    <w:tmpl w:val="00000014"/>
    <w:name w:val="WW8Num25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Symbol" w:hint="default"/>
        <w:sz w:val="20"/>
        <w:szCs w:val="22"/>
        <w:lang w:val="hu-HU"/>
      </w:rPr>
    </w:lvl>
    <w:lvl w:ilvl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074B0749"/>
    <w:multiLevelType w:val="hybridMultilevel"/>
    <w:tmpl w:val="D89C72B6"/>
    <w:lvl w:ilvl="0" w:tplc="DF36AF7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057D0E"/>
    <w:multiLevelType w:val="hybridMultilevel"/>
    <w:tmpl w:val="083090A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83FFC"/>
    <w:multiLevelType w:val="hybridMultilevel"/>
    <w:tmpl w:val="5A6EA2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2A08F6"/>
    <w:multiLevelType w:val="hybridMultilevel"/>
    <w:tmpl w:val="407A1DA4"/>
    <w:lvl w:ilvl="0" w:tplc="A18E49E6">
      <w:start w:val="5"/>
      <w:numFmt w:val="upperRoman"/>
      <w:lvlText w:val="%1."/>
      <w:lvlJc w:val="left"/>
      <w:pPr>
        <w:ind w:left="1878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38" w:hanging="360"/>
      </w:pPr>
    </w:lvl>
    <w:lvl w:ilvl="2" w:tplc="0409001B" w:tentative="1">
      <w:start w:val="1"/>
      <w:numFmt w:val="lowerRoman"/>
      <w:lvlText w:val="%3."/>
      <w:lvlJc w:val="right"/>
      <w:pPr>
        <w:ind w:left="2958" w:hanging="180"/>
      </w:pPr>
    </w:lvl>
    <w:lvl w:ilvl="3" w:tplc="0409000F" w:tentative="1">
      <w:start w:val="1"/>
      <w:numFmt w:val="decimal"/>
      <w:lvlText w:val="%4."/>
      <w:lvlJc w:val="left"/>
      <w:pPr>
        <w:ind w:left="3678" w:hanging="360"/>
      </w:pPr>
    </w:lvl>
    <w:lvl w:ilvl="4" w:tplc="04090019" w:tentative="1">
      <w:start w:val="1"/>
      <w:numFmt w:val="lowerLetter"/>
      <w:lvlText w:val="%5."/>
      <w:lvlJc w:val="left"/>
      <w:pPr>
        <w:ind w:left="4398" w:hanging="360"/>
      </w:pPr>
    </w:lvl>
    <w:lvl w:ilvl="5" w:tplc="0409001B" w:tentative="1">
      <w:start w:val="1"/>
      <w:numFmt w:val="lowerRoman"/>
      <w:lvlText w:val="%6."/>
      <w:lvlJc w:val="right"/>
      <w:pPr>
        <w:ind w:left="5118" w:hanging="180"/>
      </w:pPr>
    </w:lvl>
    <w:lvl w:ilvl="6" w:tplc="0409000F" w:tentative="1">
      <w:start w:val="1"/>
      <w:numFmt w:val="decimal"/>
      <w:lvlText w:val="%7."/>
      <w:lvlJc w:val="left"/>
      <w:pPr>
        <w:ind w:left="5838" w:hanging="360"/>
      </w:pPr>
    </w:lvl>
    <w:lvl w:ilvl="7" w:tplc="04090019" w:tentative="1">
      <w:start w:val="1"/>
      <w:numFmt w:val="lowerLetter"/>
      <w:lvlText w:val="%8."/>
      <w:lvlJc w:val="left"/>
      <w:pPr>
        <w:ind w:left="6558" w:hanging="360"/>
      </w:pPr>
    </w:lvl>
    <w:lvl w:ilvl="8" w:tplc="0409001B" w:tentative="1">
      <w:start w:val="1"/>
      <w:numFmt w:val="lowerRoman"/>
      <w:lvlText w:val="%9."/>
      <w:lvlJc w:val="right"/>
      <w:pPr>
        <w:ind w:left="7278" w:hanging="180"/>
      </w:pPr>
    </w:lvl>
  </w:abstractNum>
  <w:abstractNum w:abstractNumId="8" w15:restartNumberingAfterBreak="0">
    <w:nsid w:val="19F748E6"/>
    <w:multiLevelType w:val="hybridMultilevel"/>
    <w:tmpl w:val="4F283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67C40"/>
    <w:multiLevelType w:val="hybridMultilevel"/>
    <w:tmpl w:val="FA763338"/>
    <w:lvl w:ilvl="0" w:tplc="5D8C5C46">
      <w:start w:val="1"/>
      <w:numFmt w:val="lowerLetter"/>
      <w:lvlText w:val="%1."/>
      <w:lvlJc w:val="left"/>
      <w:pPr>
        <w:ind w:left="1245" w:hanging="720"/>
        <w:jc w:val="left"/>
      </w:pPr>
      <w:rPr>
        <w:rFonts w:hint="default"/>
        <w:spacing w:val="-1"/>
        <w:w w:val="100"/>
        <w:lang w:val="ro-RO" w:eastAsia="en-US" w:bidi="ar-SA"/>
      </w:rPr>
    </w:lvl>
    <w:lvl w:ilvl="1" w:tplc="718EE816">
      <w:numFmt w:val="bullet"/>
      <w:lvlText w:val="•"/>
      <w:lvlJc w:val="left"/>
      <w:pPr>
        <w:ind w:left="2037" w:hanging="720"/>
      </w:pPr>
      <w:rPr>
        <w:rFonts w:hint="default"/>
        <w:lang w:val="ro-RO" w:eastAsia="en-US" w:bidi="ar-SA"/>
      </w:rPr>
    </w:lvl>
    <w:lvl w:ilvl="2" w:tplc="532E5EF6">
      <w:numFmt w:val="bullet"/>
      <w:lvlText w:val="•"/>
      <w:lvlJc w:val="left"/>
      <w:pPr>
        <w:ind w:left="2834" w:hanging="720"/>
      </w:pPr>
      <w:rPr>
        <w:rFonts w:hint="default"/>
        <w:lang w:val="ro-RO" w:eastAsia="en-US" w:bidi="ar-SA"/>
      </w:rPr>
    </w:lvl>
    <w:lvl w:ilvl="3" w:tplc="930A4F52">
      <w:numFmt w:val="bullet"/>
      <w:lvlText w:val="•"/>
      <w:lvlJc w:val="left"/>
      <w:pPr>
        <w:ind w:left="3632" w:hanging="720"/>
      </w:pPr>
      <w:rPr>
        <w:rFonts w:hint="default"/>
        <w:lang w:val="ro-RO" w:eastAsia="en-US" w:bidi="ar-SA"/>
      </w:rPr>
    </w:lvl>
    <w:lvl w:ilvl="4" w:tplc="4AF295B4">
      <w:numFmt w:val="bullet"/>
      <w:lvlText w:val="•"/>
      <w:lvlJc w:val="left"/>
      <w:pPr>
        <w:ind w:left="4429" w:hanging="720"/>
      </w:pPr>
      <w:rPr>
        <w:rFonts w:hint="default"/>
        <w:lang w:val="ro-RO" w:eastAsia="en-US" w:bidi="ar-SA"/>
      </w:rPr>
    </w:lvl>
    <w:lvl w:ilvl="5" w:tplc="A4EA3844">
      <w:numFmt w:val="bullet"/>
      <w:lvlText w:val="•"/>
      <w:lvlJc w:val="left"/>
      <w:pPr>
        <w:ind w:left="5227" w:hanging="720"/>
      </w:pPr>
      <w:rPr>
        <w:rFonts w:hint="default"/>
        <w:lang w:val="ro-RO" w:eastAsia="en-US" w:bidi="ar-SA"/>
      </w:rPr>
    </w:lvl>
    <w:lvl w:ilvl="6" w:tplc="D4CE807C">
      <w:numFmt w:val="bullet"/>
      <w:lvlText w:val="•"/>
      <w:lvlJc w:val="left"/>
      <w:pPr>
        <w:ind w:left="6024" w:hanging="720"/>
      </w:pPr>
      <w:rPr>
        <w:rFonts w:hint="default"/>
        <w:lang w:val="ro-RO" w:eastAsia="en-US" w:bidi="ar-SA"/>
      </w:rPr>
    </w:lvl>
    <w:lvl w:ilvl="7" w:tplc="71F09260">
      <w:numFmt w:val="bullet"/>
      <w:lvlText w:val="•"/>
      <w:lvlJc w:val="left"/>
      <w:pPr>
        <w:ind w:left="6822" w:hanging="720"/>
      </w:pPr>
      <w:rPr>
        <w:rFonts w:hint="default"/>
        <w:lang w:val="ro-RO" w:eastAsia="en-US" w:bidi="ar-SA"/>
      </w:rPr>
    </w:lvl>
    <w:lvl w:ilvl="8" w:tplc="11684802">
      <w:numFmt w:val="bullet"/>
      <w:lvlText w:val="•"/>
      <w:lvlJc w:val="left"/>
      <w:pPr>
        <w:ind w:left="7619" w:hanging="720"/>
      </w:pPr>
      <w:rPr>
        <w:rFonts w:hint="default"/>
        <w:lang w:val="ro-RO" w:eastAsia="en-US" w:bidi="ar-SA"/>
      </w:rPr>
    </w:lvl>
  </w:abstractNum>
  <w:abstractNum w:abstractNumId="10" w15:restartNumberingAfterBreak="0">
    <w:nsid w:val="1DCB3CBF"/>
    <w:multiLevelType w:val="hybridMultilevel"/>
    <w:tmpl w:val="5FB8B334"/>
    <w:lvl w:ilvl="0" w:tplc="81A29520">
      <w:start w:val="1"/>
      <w:numFmt w:val="lowerLetter"/>
      <w:lvlText w:val="%1)"/>
      <w:lvlJc w:val="left"/>
      <w:pPr>
        <w:ind w:left="94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21899C6">
      <w:numFmt w:val="bullet"/>
      <w:lvlText w:val="•"/>
      <w:lvlJc w:val="left"/>
      <w:pPr>
        <w:ind w:left="1767" w:hanging="420"/>
      </w:pPr>
      <w:rPr>
        <w:rFonts w:hint="default"/>
        <w:lang w:val="ro-RO" w:eastAsia="en-US" w:bidi="ar-SA"/>
      </w:rPr>
    </w:lvl>
    <w:lvl w:ilvl="2" w:tplc="DA662FC8">
      <w:numFmt w:val="bullet"/>
      <w:lvlText w:val="•"/>
      <w:lvlJc w:val="left"/>
      <w:pPr>
        <w:ind w:left="2594" w:hanging="420"/>
      </w:pPr>
      <w:rPr>
        <w:rFonts w:hint="default"/>
        <w:lang w:val="ro-RO" w:eastAsia="en-US" w:bidi="ar-SA"/>
      </w:rPr>
    </w:lvl>
    <w:lvl w:ilvl="3" w:tplc="816C8564">
      <w:numFmt w:val="bullet"/>
      <w:lvlText w:val="•"/>
      <w:lvlJc w:val="left"/>
      <w:pPr>
        <w:ind w:left="3422" w:hanging="420"/>
      </w:pPr>
      <w:rPr>
        <w:rFonts w:hint="default"/>
        <w:lang w:val="ro-RO" w:eastAsia="en-US" w:bidi="ar-SA"/>
      </w:rPr>
    </w:lvl>
    <w:lvl w:ilvl="4" w:tplc="F41671B6">
      <w:numFmt w:val="bullet"/>
      <w:lvlText w:val="•"/>
      <w:lvlJc w:val="left"/>
      <w:pPr>
        <w:ind w:left="4249" w:hanging="420"/>
      </w:pPr>
      <w:rPr>
        <w:rFonts w:hint="default"/>
        <w:lang w:val="ro-RO" w:eastAsia="en-US" w:bidi="ar-SA"/>
      </w:rPr>
    </w:lvl>
    <w:lvl w:ilvl="5" w:tplc="EDA8E160">
      <w:numFmt w:val="bullet"/>
      <w:lvlText w:val="•"/>
      <w:lvlJc w:val="left"/>
      <w:pPr>
        <w:ind w:left="5077" w:hanging="420"/>
      </w:pPr>
      <w:rPr>
        <w:rFonts w:hint="default"/>
        <w:lang w:val="ro-RO" w:eastAsia="en-US" w:bidi="ar-SA"/>
      </w:rPr>
    </w:lvl>
    <w:lvl w:ilvl="6" w:tplc="9E0CD738">
      <w:numFmt w:val="bullet"/>
      <w:lvlText w:val="•"/>
      <w:lvlJc w:val="left"/>
      <w:pPr>
        <w:ind w:left="5904" w:hanging="420"/>
      </w:pPr>
      <w:rPr>
        <w:rFonts w:hint="default"/>
        <w:lang w:val="ro-RO" w:eastAsia="en-US" w:bidi="ar-SA"/>
      </w:rPr>
    </w:lvl>
    <w:lvl w:ilvl="7" w:tplc="1A4E9E1E">
      <w:numFmt w:val="bullet"/>
      <w:lvlText w:val="•"/>
      <w:lvlJc w:val="left"/>
      <w:pPr>
        <w:ind w:left="6732" w:hanging="420"/>
      </w:pPr>
      <w:rPr>
        <w:rFonts w:hint="default"/>
        <w:lang w:val="ro-RO" w:eastAsia="en-US" w:bidi="ar-SA"/>
      </w:rPr>
    </w:lvl>
    <w:lvl w:ilvl="8" w:tplc="6D3055D4">
      <w:numFmt w:val="bullet"/>
      <w:lvlText w:val="•"/>
      <w:lvlJc w:val="left"/>
      <w:pPr>
        <w:ind w:left="7559" w:hanging="420"/>
      </w:pPr>
      <w:rPr>
        <w:rFonts w:hint="default"/>
        <w:lang w:val="ro-RO" w:eastAsia="en-US" w:bidi="ar-SA"/>
      </w:rPr>
    </w:lvl>
  </w:abstractNum>
  <w:abstractNum w:abstractNumId="11" w15:restartNumberingAfterBreak="0">
    <w:nsid w:val="1DDD5EEC"/>
    <w:multiLevelType w:val="hybridMultilevel"/>
    <w:tmpl w:val="D752156C"/>
    <w:lvl w:ilvl="0" w:tplc="839EA8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AA0030"/>
    <w:multiLevelType w:val="hybridMultilevel"/>
    <w:tmpl w:val="B96E2DCA"/>
    <w:lvl w:ilvl="0" w:tplc="29D05EC0">
      <w:start w:val="1"/>
      <w:numFmt w:val="lowerLetter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3EA22726">
      <w:start w:val="1"/>
      <w:numFmt w:val="lowerLetter"/>
      <w:lvlText w:val="%2."/>
      <w:lvlJc w:val="left"/>
      <w:pPr>
        <w:ind w:left="16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4176AA90">
      <w:numFmt w:val="bullet"/>
      <w:lvlText w:val="•"/>
      <w:lvlJc w:val="left"/>
      <w:pPr>
        <w:ind w:left="2446" w:hanging="360"/>
      </w:pPr>
      <w:rPr>
        <w:rFonts w:hint="default"/>
        <w:lang w:val="ro-RO" w:eastAsia="en-US" w:bidi="ar-SA"/>
      </w:rPr>
    </w:lvl>
    <w:lvl w:ilvl="3" w:tplc="08948916">
      <w:numFmt w:val="bullet"/>
      <w:lvlText w:val="•"/>
      <w:lvlJc w:val="left"/>
      <w:pPr>
        <w:ind w:left="3292" w:hanging="360"/>
      </w:pPr>
      <w:rPr>
        <w:rFonts w:hint="default"/>
        <w:lang w:val="ro-RO" w:eastAsia="en-US" w:bidi="ar-SA"/>
      </w:rPr>
    </w:lvl>
    <w:lvl w:ilvl="4" w:tplc="899CB926">
      <w:numFmt w:val="bullet"/>
      <w:lvlText w:val="•"/>
      <w:lvlJc w:val="left"/>
      <w:pPr>
        <w:ind w:left="4138" w:hanging="360"/>
      </w:pPr>
      <w:rPr>
        <w:rFonts w:hint="default"/>
        <w:lang w:val="ro-RO" w:eastAsia="en-US" w:bidi="ar-SA"/>
      </w:rPr>
    </w:lvl>
    <w:lvl w:ilvl="5" w:tplc="6AA226B8">
      <w:numFmt w:val="bullet"/>
      <w:lvlText w:val="•"/>
      <w:lvlJc w:val="left"/>
      <w:pPr>
        <w:ind w:left="4984" w:hanging="360"/>
      </w:pPr>
      <w:rPr>
        <w:rFonts w:hint="default"/>
        <w:lang w:val="ro-RO" w:eastAsia="en-US" w:bidi="ar-SA"/>
      </w:rPr>
    </w:lvl>
    <w:lvl w:ilvl="6" w:tplc="A3AA5ABC">
      <w:numFmt w:val="bullet"/>
      <w:lvlText w:val="•"/>
      <w:lvlJc w:val="left"/>
      <w:pPr>
        <w:ind w:left="5830" w:hanging="360"/>
      </w:pPr>
      <w:rPr>
        <w:rFonts w:hint="default"/>
        <w:lang w:val="ro-RO" w:eastAsia="en-US" w:bidi="ar-SA"/>
      </w:rPr>
    </w:lvl>
    <w:lvl w:ilvl="7" w:tplc="71484B76">
      <w:numFmt w:val="bullet"/>
      <w:lvlText w:val="•"/>
      <w:lvlJc w:val="left"/>
      <w:pPr>
        <w:ind w:left="6676" w:hanging="360"/>
      </w:pPr>
      <w:rPr>
        <w:rFonts w:hint="default"/>
        <w:lang w:val="ro-RO" w:eastAsia="en-US" w:bidi="ar-SA"/>
      </w:rPr>
    </w:lvl>
    <w:lvl w:ilvl="8" w:tplc="5BFC53AC">
      <w:numFmt w:val="bullet"/>
      <w:lvlText w:val="•"/>
      <w:lvlJc w:val="left"/>
      <w:pPr>
        <w:ind w:left="7522" w:hanging="360"/>
      </w:pPr>
      <w:rPr>
        <w:rFonts w:hint="default"/>
        <w:lang w:val="ro-RO" w:eastAsia="en-US" w:bidi="ar-SA"/>
      </w:rPr>
    </w:lvl>
  </w:abstractNum>
  <w:abstractNum w:abstractNumId="13" w15:restartNumberingAfterBreak="0">
    <w:nsid w:val="2FE7666A"/>
    <w:multiLevelType w:val="hybridMultilevel"/>
    <w:tmpl w:val="8F0ADCA6"/>
    <w:lvl w:ilvl="0" w:tplc="8BDE35B8">
      <w:start w:val="36"/>
      <w:numFmt w:val="lowerLetter"/>
      <w:lvlText w:val="%1."/>
      <w:lvlJc w:val="left"/>
      <w:pPr>
        <w:ind w:left="109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070BC06">
      <w:numFmt w:val="bullet"/>
      <w:lvlText w:val="•"/>
      <w:lvlJc w:val="left"/>
      <w:pPr>
        <w:ind w:left="1911" w:hanging="360"/>
      </w:pPr>
      <w:rPr>
        <w:rFonts w:hint="default"/>
        <w:lang w:val="ro-RO" w:eastAsia="en-US" w:bidi="ar-SA"/>
      </w:rPr>
    </w:lvl>
    <w:lvl w:ilvl="2" w:tplc="DCFEA91A">
      <w:numFmt w:val="bullet"/>
      <w:lvlText w:val="•"/>
      <w:lvlJc w:val="left"/>
      <w:pPr>
        <w:ind w:left="2722" w:hanging="360"/>
      </w:pPr>
      <w:rPr>
        <w:rFonts w:hint="default"/>
        <w:lang w:val="ro-RO" w:eastAsia="en-US" w:bidi="ar-SA"/>
      </w:rPr>
    </w:lvl>
    <w:lvl w:ilvl="3" w:tplc="B42C7EE0">
      <w:numFmt w:val="bullet"/>
      <w:lvlText w:val="•"/>
      <w:lvlJc w:val="left"/>
      <w:pPr>
        <w:ind w:left="3534" w:hanging="360"/>
      </w:pPr>
      <w:rPr>
        <w:rFonts w:hint="default"/>
        <w:lang w:val="ro-RO" w:eastAsia="en-US" w:bidi="ar-SA"/>
      </w:rPr>
    </w:lvl>
    <w:lvl w:ilvl="4" w:tplc="B4780CD0">
      <w:numFmt w:val="bullet"/>
      <w:lvlText w:val="•"/>
      <w:lvlJc w:val="left"/>
      <w:pPr>
        <w:ind w:left="4345" w:hanging="360"/>
      </w:pPr>
      <w:rPr>
        <w:rFonts w:hint="default"/>
        <w:lang w:val="ro-RO" w:eastAsia="en-US" w:bidi="ar-SA"/>
      </w:rPr>
    </w:lvl>
    <w:lvl w:ilvl="5" w:tplc="D01EAA6C">
      <w:numFmt w:val="bullet"/>
      <w:lvlText w:val="•"/>
      <w:lvlJc w:val="left"/>
      <w:pPr>
        <w:ind w:left="5157" w:hanging="360"/>
      </w:pPr>
      <w:rPr>
        <w:rFonts w:hint="default"/>
        <w:lang w:val="ro-RO" w:eastAsia="en-US" w:bidi="ar-SA"/>
      </w:rPr>
    </w:lvl>
    <w:lvl w:ilvl="6" w:tplc="7660CA7C">
      <w:numFmt w:val="bullet"/>
      <w:lvlText w:val="•"/>
      <w:lvlJc w:val="left"/>
      <w:pPr>
        <w:ind w:left="5968" w:hanging="360"/>
      </w:pPr>
      <w:rPr>
        <w:rFonts w:hint="default"/>
        <w:lang w:val="ro-RO" w:eastAsia="en-US" w:bidi="ar-SA"/>
      </w:rPr>
    </w:lvl>
    <w:lvl w:ilvl="7" w:tplc="80BC5124">
      <w:numFmt w:val="bullet"/>
      <w:lvlText w:val="•"/>
      <w:lvlJc w:val="left"/>
      <w:pPr>
        <w:ind w:left="6780" w:hanging="360"/>
      </w:pPr>
      <w:rPr>
        <w:rFonts w:hint="default"/>
        <w:lang w:val="ro-RO" w:eastAsia="en-US" w:bidi="ar-SA"/>
      </w:rPr>
    </w:lvl>
    <w:lvl w:ilvl="8" w:tplc="3DB4A90E">
      <w:numFmt w:val="bullet"/>
      <w:lvlText w:val="•"/>
      <w:lvlJc w:val="left"/>
      <w:pPr>
        <w:ind w:left="7591" w:hanging="360"/>
      </w:pPr>
      <w:rPr>
        <w:rFonts w:hint="default"/>
        <w:lang w:val="ro-RO" w:eastAsia="en-US" w:bidi="ar-SA"/>
      </w:rPr>
    </w:lvl>
  </w:abstractNum>
  <w:abstractNum w:abstractNumId="14" w15:restartNumberingAfterBreak="0">
    <w:nsid w:val="3547294D"/>
    <w:multiLevelType w:val="hybridMultilevel"/>
    <w:tmpl w:val="86C8437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E4555"/>
    <w:multiLevelType w:val="hybridMultilevel"/>
    <w:tmpl w:val="083090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A557F"/>
    <w:multiLevelType w:val="hybridMultilevel"/>
    <w:tmpl w:val="93CEBC48"/>
    <w:lvl w:ilvl="0" w:tplc="2F5AF2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322E6"/>
    <w:multiLevelType w:val="hybridMultilevel"/>
    <w:tmpl w:val="3A66A7AE"/>
    <w:lvl w:ilvl="0" w:tplc="48A69840">
      <w:start w:val="1"/>
      <w:numFmt w:val="lowerLetter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332C990C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E3E694A8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A05A0DAA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B5342D10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3098C3F6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60449758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7A1E60AA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C00881AE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432E113F"/>
    <w:multiLevelType w:val="hybridMultilevel"/>
    <w:tmpl w:val="A4389830"/>
    <w:lvl w:ilvl="0" w:tplc="EFB81F52">
      <w:start w:val="1"/>
      <w:numFmt w:val="lowerLetter"/>
      <w:lvlText w:val="%1."/>
      <w:lvlJc w:val="left"/>
      <w:pPr>
        <w:ind w:left="195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F42E1858">
      <w:numFmt w:val="bullet"/>
      <w:lvlText w:val="•"/>
      <w:lvlJc w:val="left"/>
      <w:pPr>
        <w:ind w:left="2685" w:hanging="360"/>
      </w:pPr>
      <w:rPr>
        <w:rFonts w:hint="default"/>
        <w:lang w:val="ro-RO" w:eastAsia="en-US" w:bidi="ar-SA"/>
      </w:rPr>
    </w:lvl>
    <w:lvl w:ilvl="2" w:tplc="5B02B536">
      <w:numFmt w:val="bullet"/>
      <w:lvlText w:val="•"/>
      <w:lvlJc w:val="left"/>
      <w:pPr>
        <w:ind w:left="3410" w:hanging="360"/>
      </w:pPr>
      <w:rPr>
        <w:rFonts w:hint="default"/>
        <w:lang w:val="ro-RO" w:eastAsia="en-US" w:bidi="ar-SA"/>
      </w:rPr>
    </w:lvl>
    <w:lvl w:ilvl="3" w:tplc="5F883834">
      <w:numFmt w:val="bullet"/>
      <w:lvlText w:val="•"/>
      <w:lvlJc w:val="left"/>
      <w:pPr>
        <w:ind w:left="4136" w:hanging="360"/>
      </w:pPr>
      <w:rPr>
        <w:rFonts w:hint="default"/>
        <w:lang w:val="ro-RO" w:eastAsia="en-US" w:bidi="ar-SA"/>
      </w:rPr>
    </w:lvl>
    <w:lvl w:ilvl="4" w:tplc="A5A64158">
      <w:numFmt w:val="bullet"/>
      <w:lvlText w:val="•"/>
      <w:lvlJc w:val="left"/>
      <w:pPr>
        <w:ind w:left="4861" w:hanging="360"/>
      </w:pPr>
      <w:rPr>
        <w:rFonts w:hint="default"/>
        <w:lang w:val="ro-RO" w:eastAsia="en-US" w:bidi="ar-SA"/>
      </w:rPr>
    </w:lvl>
    <w:lvl w:ilvl="5" w:tplc="1D6CFAE4">
      <w:numFmt w:val="bullet"/>
      <w:lvlText w:val="•"/>
      <w:lvlJc w:val="left"/>
      <w:pPr>
        <w:ind w:left="5587" w:hanging="360"/>
      </w:pPr>
      <w:rPr>
        <w:rFonts w:hint="default"/>
        <w:lang w:val="ro-RO" w:eastAsia="en-US" w:bidi="ar-SA"/>
      </w:rPr>
    </w:lvl>
    <w:lvl w:ilvl="6" w:tplc="BCDE49F6">
      <w:numFmt w:val="bullet"/>
      <w:lvlText w:val="•"/>
      <w:lvlJc w:val="left"/>
      <w:pPr>
        <w:ind w:left="6312" w:hanging="360"/>
      </w:pPr>
      <w:rPr>
        <w:rFonts w:hint="default"/>
        <w:lang w:val="ro-RO" w:eastAsia="en-US" w:bidi="ar-SA"/>
      </w:rPr>
    </w:lvl>
    <w:lvl w:ilvl="7" w:tplc="BDEA4A90">
      <w:numFmt w:val="bullet"/>
      <w:lvlText w:val="•"/>
      <w:lvlJc w:val="left"/>
      <w:pPr>
        <w:ind w:left="7038" w:hanging="360"/>
      </w:pPr>
      <w:rPr>
        <w:rFonts w:hint="default"/>
        <w:lang w:val="ro-RO" w:eastAsia="en-US" w:bidi="ar-SA"/>
      </w:rPr>
    </w:lvl>
    <w:lvl w:ilvl="8" w:tplc="F9B2CEB6">
      <w:numFmt w:val="bullet"/>
      <w:lvlText w:val="•"/>
      <w:lvlJc w:val="left"/>
      <w:pPr>
        <w:ind w:left="7763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45A805FC"/>
    <w:multiLevelType w:val="hybridMultilevel"/>
    <w:tmpl w:val="A34AEE9A"/>
    <w:lvl w:ilvl="0" w:tplc="1B48E488">
      <w:start w:val="1"/>
      <w:numFmt w:val="decimal"/>
      <w:lvlText w:val="%1."/>
      <w:lvlJc w:val="left"/>
      <w:pPr>
        <w:ind w:left="1518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1" w:tplc="DB9A3590">
      <w:numFmt w:val="bullet"/>
      <w:lvlText w:val="•"/>
      <w:lvlJc w:val="left"/>
      <w:pPr>
        <w:ind w:left="2331" w:hanging="360"/>
      </w:pPr>
      <w:rPr>
        <w:rFonts w:hint="default"/>
        <w:lang w:val="ro-RO" w:eastAsia="en-US" w:bidi="ar-SA"/>
      </w:rPr>
    </w:lvl>
    <w:lvl w:ilvl="2" w:tplc="37A2BB9A">
      <w:numFmt w:val="bullet"/>
      <w:lvlText w:val="•"/>
      <w:lvlJc w:val="left"/>
      <w:pPr>
        <w:ind w:left="3143" w:hanging="360"/>
      </w:pPr>
      <w:rPr>
        <w:rFonts w:hint="default"/>
        <w:lang w:val="ro-RO" w:eastAsia="en-US" w:bidi="ar-SA"/>
      </w:rPr>
    </w:lvl>
    <w:lvl w:ilvl="3" w:tplc="8280FA0A">
      <w:numFmt w:val="bullet"/>
      <w:lvlText w:val="•"/>
      <w:lvlJc w:val="left"/>
      <w:pPr>
        <w:ind w:left="3955" w:hanging="360"/>
      </w:pPr>
      <w:rPr>
        <w:rFonts w:hint="default"/>
        <w:lang w:val="ro-RO" w:eastAsia="en-US" w:bidi="ar-SA"/>
      </w:rPr>
    </w:lvl>
    <w:lvl w:ilvl="4" w:tplc="FAA40388">
      <w:numFmt w:val="bullet"/>
      <w:lvlText w:val="•"/>
      <w:lvlJc w:val="left"/>
      <w:pPr>
        <w:ind w:left="4767" w:hanging="360"/>
      </w:pPr>
      <w:rPr>
        <w:rFonts w:hint="default"/>
        <w:lang w:val="ro-RO" w:eastAsia="en-US" w:bidi="ar-SA"/>
      </w:rPr>
    </w:lvl>
    <w:lvl w:ilvl="5" w:tplc="EEC6CBFE">
      <w:numFmt w:val="bullet"/>
      <w:lvlText w:val="•"/>
      <w:lvlJc w:val="left"/>
      <w:pPr>
        <w:ind w:left="5579" w:hanging="360"/>
      </w:pPr>
      <w:rPr>
        <w:rFonts w:hint="default"/>
        <w:lang w:val="ro-RO" w:eastAsia="en-US" w:bidi="ar-SA"/>
      </w:rPr>
    </w:lvl>
    <w:lvl w:ilvl="6" w:tplc="75E4495E">
      <w:numFmt w:val="bullet"/>
      <w:lvlText w:val="•"/>
      <w:lvlJc w:val="left"/>
      <w:pPr>
        <w:ind w:left="6391" w:hanging="360"/>
      </w:pPr>
      <w:rPr>
        <w:rFonts w:hint="default"/>
        <w:lang w:val="ro-RO" w:eastAsia="en-US" w:bidi="ar-SA"/>
      </w:rPr>
    </w:lvl>
    <w:lvl w:ilvl="7" w:tplc="3140CC3C">
      <w:numFmt w:val="bullet"/>
      <w:lvlText w:val="•"/>
      <w:lvlJc w:val="left"/>
      <w:pPr>
        <w:ind w:left="7203" w:hanging="360"/>
      </w:pPr>
      <w:rPr>
        <w:rFonts w:hint="default"/>
        <w:lang w:val="ro-RO" w:eastAsia="en-US" w:bidi="ar-SA"/>
      </w:rPr>
    </w:lvl>
    <w:lvl w:ilvl="8" w:tplc="99908D7C">
      <w:numFmt w:val="bullet"/>
      <w:lvlText w:val="•"/>
      <w:lvlJc w:val="left"/>
      <w:pPr>
        <w:ind w:left="8015" w:hanging="360"/>
      </w:pPr>
      <w:rPr>
        <w:rFonts w:hint="default"/>
        <w:lang w:val="ro-RO" w:eastAsia="en-US" w:bidi="ar-SA"/>
      </w:rPr>
    </w:lvl>
  </w:abstractNum>
  <w:abstractNum w:abstractNumId="20" w15:restartNumberingAfterBreak="0">
    <w:nsid w:val="47DC1073"/>
    <w:multiLevelType w:val="hybridMultilevel"/>
    <w:tmpl w:val="78D02FCA"/>
    <w:lvl w:ilvl="0" w:tplc="B49EA25C">
      <w:start w:val="1"/>
      <w:numFmt w:val="upperRoman"/>
      <w:lvlText w:val="%1."/>
      <w:lvlJc w:val="left"/>
      <w:pPr>
        <w:ind w:left="61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o-RO" w:eastAsia="en-US" w:bidi="ar-SA"/>
      </w:rPr>
    </w:lvl>
    <w:lvl w:ilvl="1" w:tplc="385226E4">
      <w:start w:val="1"/>
      <w:numFmt w:val="decimal"/>
      <w:lvlText w:val="%2."/>
      <w:lvlJc w:val="left"/>
      <w:pPr>
        <w:ind w:left="976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5D9CA696">
      <w:start w:val="1"/>
      <w:numFmt w:val="lowerLetter"/>
      <w:lvlText w:val="%3."/>
      <w:lvlJc w:val="left"/>
      <w:pPr>
        <w:ind w:left="976" w:hanging="360"/>
        <w:jc w:val="left"/>
      </w:pPr>
      <w:rPr>
        <w:rFonts w:hint="default"/>
        <w:spacing w:val="-1"/>
        <w:w w:val="100"/>
        <w:lang w:val="ro-RO" w:eastAsia="en-US" w:bidi="ar-SA"/>
      </w:rPr>
    </w:lvl>
    <w:lvl w:ilvl="3" w:tplc="474EF8D2">
      <w:start w:val="1"/>
      <w:numFmt w:val="lowerRoman"/>
      <w:lvlText w:val="%4."/>
      <w:lvlJc w:val="left"/>
      <w:pPr>
        <w:ind w:left="232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4" w:tplc="46660ED6">
      <w:numFmt w:val="bullet"/>
      <w:lvlText w:val="•"/>
      <w:lvlJc w:val="left"/>
      <w:pPr>
        <w:ind w:left="1240" w:hanging="360"/>
      </w:pPr>
      <w:rPr>
        <w:rFonts w:hint="default"/>
        <w:lang w:val="ro-RO" w:eastAsia="en-US" w:bidi="ar-SA"/>
      </w:rPr>
    </w:lvl>
    <w:lvl w:ilvl="5" w:tplc="9168E720">
      <w:numFmt w:val="bullet"/>
      <w:lvlText w:val="•"/>
      <w:lvlJc w:val="left"/>
      <w:pPr>
        <w:ind w:left="1340" w:hanging="360"/>
      </w:pPr>
      <w:rPr>
        <w:rFonts w:hint="default"/>
        <w:lang w:val="ro-RO" w:eastAsia="en-US" w:bidi="ar-SA"/>
      </w:rPr>
    </w:lvl>
    <w:lvl w:ilvl="6" w:tplc="34BEDDC0">
      <w:numFmt w:val="bullet"/>
      <w:lvlText w:val="•"/>
      <w:lvlJc w:val="left"/>
      <w:pPr>
        <w:ind w:left="1600" w:hanging="360"/>
      </w:pPr>
      <w:rPr>
        <w:rFonts w:hint="default"/>
        <w:lang w:val="ro-RO" w:eastAsia="en-US" w:bidi="ar-SA"/>
      </w:rPr>
    </w:lvl>
    <w:lvl w:ilvl="7" w:tplc="D19ABC78">
      <w:numFmt w:val="bullet"/>
      <w:lvlText w:val="•"/>
      <w:lvlJc w:val="left"/>
      <w:pPr>
        <w:ind w:left="1700" w:hanging="360"/>
      </w:pPr>
      <w:rPr>
        <w:rFonts w:hint="default"/>
        <w:lang w:val="ro-RO" w:eastAsia="en-US" w:bidi="ar-SA"/>
      </w:rPr>
    </w:lvl>
    <w:lvl w:ilvl="8" w:tplc="00867A7A">
      <w:numFmt w:val="bullet"/>
      <w:lvlText w:val="•"/>
      <w:lvlJc w:val="left"/>
      <w:pPr>
        <w:ind w:left="2320" w:hanging="360"/>
      </w:pPr>
      <w:rPr>
        <w:rFonts w:hint="default"/>
        <w:lang w:val="ro-RO" w:eastAsia="en-US" w:bidi="ar-SA"/>
      </w:rPr>
    </w:lvl>
  </w:abstractNum>
  <w:abstractNum w:abstractNumId="21" w15:restartNumberingAfterBreak="0">
    <w:nsid w:val="4BDE4F2E"/>
    <w:multiLevelType w:val="hybridMultilevel"/>
    <w:tmpl w:val="D22EAEE4"/>
    <w:lvl w:ilvl="0" w:tplc="E7BE22DA">
      <w:start w:val="1"/>
      <w:numFmt w:val="lowerLetter"/>
      <w:lvlText w:val="%1)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BDAE7EA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916C89B8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DD50FA32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0DC465FA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7DFA45F0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833E7EC4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8430B026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340AD41C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22" w15:restartNumberingAfterBreak="0">
    <w:nsid w:val="4F547F39"/>
    <w:multiLevelType w:val="hybridMultilevel"/>
    <w:tmpl w:val="113EEACC"/>
    <w:lvl w:ilvl="0" w:tplc="55645B6E">
      <w:start w:val="1"/>
      <w:numFmt w:val="lowerLetter"/>
      <w:lvlText w:val="%1."/>
      <w:lvlJc w:val="left"/>
      <w:pPr>
        <w:ind w:left="885" w:hanging="360"/>
        <w:jc w:val="left"/>
      </w:pPr>
      <w:rPr>
        <w:rFonts w:hint="default"/>
        <w:spacing w:val="-1"/>
        <w:w w:val="100"/>
        <w:lang w:val="ro-RO" w:eastAsia="en-US" w:bidi="ar-SA"/>
      </w:rPr>
    </w:lvl>
    <w:lvl w:ilvl="1" w:tplc="0EB6BFBA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C8F61276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93907138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069AC62C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376697BE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DAD49300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D9A64546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F4AAC958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23" w15:restartNumberingAfterBreak="0">
    <w:nsid w:val="4F6101F5"/>
    <w:multiLevelType w:val="hybridMultilevel"/>
    <w:tmpl w:val="07C8E186"/>
    <w:lvl w:ilvl="0" w:tplc="1500E67C">
      <w:start w:val="1"/>
      <w:numFmt w:val="decimal"/>
      <w:lvlText w:val="%1."/>
      <w:lvlJc w:val="left"/>
      <w:pPr>
        <w:ind w:left="2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FD8CD88">
      <w:start w:val="1"/>
      <w:numFmt w:val="upperRoman"/>
      <w:lvlText w:val="%2."/>
      <w:lvlJc w:val="left"/>
      <w:pPr>
        <w:ind w:left="1223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o-RO" w:eastAsia="en-US" w:bidi="ar-SA"/>
      </w:rPr>
    </w:lvl>
    <w:lvl w:ilvl="2" w:tplc="614E492E">
      <w:start w:val="1"/>
      <w:numFmt w:val="decimal"/>
      <w:lvlText w:val="%3)"/>
      <w:lvlJc w:val="left"/>
      <w:pPr>
        <w:ind w:left="14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D14E43E8">
      <w:numFmt w:val="bullet"/>
      <w:lvlText w:val="•"/>
      <w:lvlJc w:val="left"/>
      <w:pPr>
        <w:ind w:left="2534" w:hanging="360"/>
      </w:pPr>
      <w:rPr>
        <w:rFonts w:hint="default"/>
        <w:lang w:val="ro-RO" w:eastAsia="en-US" w:bidi="ar-SA"/>
      </w:rPr>
    </w:lvl>
    <w:lvl w:ilvl="4" w:tplc="8D0695EA">
      <w:numFmt w:val="bullet"/>
      <w:lvlText w:val="•"/>
      <w:lvlJc w:val="left"/>
      <w:pPr>
        <w:ind w:left="3549" w:hanging="360"/>
      </w:pPr>
      <w:rPr>
        <w:rFonts w:hint="default"/>
        <w:lang w:val="ro-RO" w:eastAsia="en-US" w:bidi="ar-SA"/>
      </w:rPr>
    </w:lvl>
    <w:lvl w:ilvl="5" w:tplc="DDE8BA92">
      <w:numFmt w:val="bullet"/>
      <w:lvlText w:val="•"/>
      <w:lvlJc w:val="left"/>
      <w:pPr>
        <w:ind w:left="4564" w:hanging="360"/>
      </w:pPr>
      <w:rPr>
        <w:rFonts w:hint="default"/>
        <w:lang w:val="ro-RO" w:eastAsia="en-US" w:bidi="ar-SA"/>
      </w:rPr>
    </w:lvl>
    <w:lvl w:ilvl="6" w:tplc="E29E4CF2">
      <w:numFmt w:val="bullet"/>
      <w:lvlText w:val="•"/>
      <w:lvlJc w:val="left"/>
      <w:pPr>
        <w:ind w:left="5579" w:hanging="360"/>
      </w:pPr>
      <w:rPr>
        <w:rFonts w:hint="default"/>
        <w:lang w:val="ro-RO" w:eastAsia="en-US" w:bidi="ar-SA"/>
      </w:rPr>
    </w:lvl>
    <w:lvl w:ilvl="7" w:tplc="4A0AB816">
      <w:numFmt w:val="bullet"/>
      <w:lvlText w:val="•"/>
      <w:lvlJc w:val="left"/>
      <w:pPr>
        <w:ind w:left="6594" w:hanging="360"/>
      </w:pPr>
      <w:rPr>
        <w:rFonts w:hint="default"/>
        <w:lang w:val="ro-RO" w:eastAsia="en-US" w:bidi="ar-SA"/>
      </w:rPr>
    </w:lvl>
    <w:lvl w:ilvl="8" w:tplc="A57271EA">
      <w:numFmt w:val="bullet"/>
      <w:lvlText w:val="•"/>
      <w:lvlJc w:val="left"/>
      <w:pPr>
        <w:ind w:left="7609" w:hanging="360"/>
      </w:pPr>
      <w:rPr>
        <w:rFonts w:hint="default"/>
        <w:lang w:val="ro-RO" w:eastAsia="en-US" w:bidi="ar-SA"/>
      </w:rPr>
    </w:lvl>
  </w:abstractNum>
  <w:abstractNum w:abstractNumId="24" w15:restartNumberingAfterBreak="0">
    <w:nsid w:val="551A0FB9"/>
    <w:multiLevelType w:val="hybridMultilevel"/>
    <w:tmpl w:val="7B1A0944"/>
    <w:lvl w:ilvl="0" w:tplc="78B0798A">
      <w:start w:val="1"/>
      <w:numFmt w:val="bullet"/>
      <w:lvlText w:val=""/>
      <w:lvlJc w:val="left"/>
      <w:pPr>
        <w:tabs>
          <w:tab w:val="num" w:pos="378"/>
        </w:tabs>
        <w:ind w:left="378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45400A"/>
    <w:multiLevelType w:val="hybridMultilevel"/>
    <w:tmpl w:val="437E91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D7346"/>
    <w:multiLevelType w:val="hybridMultilevel"/>
    <w:tmpl w:val="F05A3C7A"/>
    <w:lvl w:ilvl="0" w:tplc="2456810A">
      <w:start w:val="1"/>
      <w:numFmt w:val="decimal"/>
      <w:lvlText w:val="%1."/>
      <w:lvlJc w:val="left"/>
      <w:pPr>
        <w:ind w:left="9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3" w:hanging="360"/>
      </w:pPr>
    </w:lvl>
    <w:lvl w:ilvl="2" w:tplc="0409001B" w:tentative="1">
      <w:start w:val="1"/>
      <w:numFmt w:val="lowerRoman"/>
      <w:lvlText w:val="%3."/>
      <w:lvlJc w:val="right"/>
      <w:pPr>
        <w:ind w:left="2363" w:hanging="180"/>
      </w:pPr>
    </w:lvl>
    <w:lvl w:ilvl="3" w:tplc="0409000F" w:tentative="1">
      <w:start w:val="1"/>
      <w:numFmt w:val="decimal"/>
      <w:lvlText w:val="%4."/>
      <w:lvlJc w:val="left"/>
      <w:pPr>
        <w:ind w:left="3083" w:hanging="360"/>
      </w:pPr>
    </w:lvl>
    <w:lvl w:ilvl="4" w:tplc="04090019" w:tentative="1">
      <w:start w:val="1"/>
      <w:numFmt w:val="lowerLetter"/>
      <w:lvlText w:val="%5."/>
      <w:lvlJc w:val="left"/>
      <w:pPr>
        <w:ind w:left="3803" w:hanging="360"/>
      </w:pPr>
    </w:lvl>
    <w:lvl w:ilvl="5" w:tplc="0409001B" w:tentative="1">
      <w:start w:val="1"/>
      <w:numFmt w:val="lowerRoman"/>
      <w:lvlText w:val="%6."/>
      <w:lvlJc w:val="right"/>
      <w:pPr>
        <w:ind w:left="4523" w:hanging="180"/>
      </w:pPr>
    </w:lvl>
    <w:lvl w:ilvl="6" w:tplc="0409000F" w:tentative="1">
      <w:start w:val="1"/>
      <w:numFmt w:val="decimal"/>
      <w:lvlText w:val="%7."/>
      <w:lvlJc w:val="left"/>
      <w:pPr>
        <w:ind w:left="5243" w:hanging="360"/>
      </w:pPr>
    </w:lvl>
    <w:lvl w:ilvl="7" w:tplc="04090019" w:tentative="1">
      <w:start w:val="1"/>
      <w:numFmt w:val="lowerLetter"/>
      <w:lvlText w:val="%8."/>
      <w:lvlJc w:val="left"/>
      <w:pPr>
        <w:ind w:left="5963" w:hanging="360"/>
      </w:pPr>
    </w:lvl>
    <w:lvl w:ilvl="8" w:tplc="040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27" w15:restartNumberingAfterBreak="0">
    <w:nsid w:val="5D945244"/>
    <w:multiLevelType w:val="hybridMultilevel"/>
    <w:tmpl w:val="7D7A5670"/>
    <w:lvl w:ilvl="0" w:tplc="8766E39A">
      <w:start w:val="1"/>
      <w:numFmt w:val="lowerLetter"/>
      <w:lvlText w:val="%1."/>
      <w:lvlJc w:val="left"/>
      <w:pPr>
        <w:ind w:left="18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151630AC">
      <w:numFmt w:val="bullet"/>
      <w:lvlText w:val="•"/>
      <w:lvlJc w:val="left"/>
      <w:pPr>
        <w:ind w:left="2559" w:hanging="360"/>
      </w:pPr>
      <w:rPr>
        <w:rFonts w:hint="default"/>
        <w:lang w:val="ro-RO" w:eastAsia="en-US" w:bidi="ar-SA"/>
      </w:rPr>
    </w:lvl>
    <w:lvl w:ilvl="2" w:tplc="81C28DA6">
      <w:numFmt w:val="bullet"/>
      <w:lvlText w:val="•"/>
      <w:lvlJc w:val="left"/>
      <w:pPr>
        <w:ind w:left="3298" w:hanging="360"/>
      </w:pPr>
      <w:rPr>
        <w:rFonts w:hint="default"/>
        <w:lang w:val="ro-RO" w:eastAsia="en-US" w:bidi="ar-SA"/>
      </w:rPr>
    </w:lvl>
    <w:lvl w:ilvl="3" w:tplc="BE9846AC">
      <w:numFmt w:val="bullet"/>
      <w:lvlText w:val="•"/>
      <w:lvlJc w:val="left"/>
      <w:pPr>
        <w:ind w:left="4038" w:hanging="360"/>
      </w:pPr>
      <w:rPr>
        <w:rFonts w:hint="default"/>
        <w:lang w:val="ro-RO" w:eastAsia="en-US" w:bidi="ar-SA"/>
      </w:rPr>
    </w:lvl>
    <w:lvl w:ilvl="4" w:tplc="BF8865A0">
      <w:numFmt w:val="bullet"/>
      <w:lvlText w:val="•"/>
      <w:lvlJc w:val="left"/>
      <w:pPr>
        <w:ind w:left="4777" w:hanging="360"/>
      </w:pPr>
      <w:rPr>
        <w:rFonts w:hint="default"/>
        <w:lang w:val="ro-RO" w:eastAsia="en-US" w:bidi="ar-SA"/>
      </w:rPr>
    </w:lvl>
    <w:lvl w:ilvl="5" w:tplc="0DCE0692">
      <w:numFmt w:val="bullet"/>
      <w:lvlText w:val="•"/>
      <w:lvlJc w:val="left"/>
      <w:pPr>
        <w:ind w:left="5517" w:hanging="360"/>
      </w:pPr>
      <w:rPr>
        <w:rFonts w:hint="default"/>
        <w:lang w:val="ro-RO" w:eastAsia="en-US" w:bidi="ar-SA"/>
      </w:rPr>
    </w:lvl>
    <w:lvl w:ilvl="6" w:tplc="79A88D2C">
      <w:numFmt w:val="bullet"/>
      <w:lvlText w:val="•"/>
      <w:lvlJc w:val="left"/>
      <w:pPr>
        <w:ind w:left="6256" w:hanging="360"/>
      </w:pPr>
      <w:rPr>
        <w:rFonts w:hint="default"/>
        <w:lang w:val="ro-RO" w:eastAsia="en-US" w:bidi="ar-SA"/>
      </w:rPr>
    </w:lvl>
    <w:lvl w:ilvl="7" w:tplc="4C723CB0">
      <w:numFmt w:val="bullet"/>
      <w:lvlText w:val="•"/>
      <w:lvlJc w:val="left"/>
      <w:pPr>
        <w:ind w:left="6996" w:hanging="360"/>
      </w:pPr>
      <w:rPr>
        <w:rFonts w:hint="default"/>
        <w:lang w:val="ro-RO" w:eastAsia="en-US" w:bidi="ar-SA"/>
      </w:rPr>
    </w:lvl>
    <w:lvl w:ilvl="8" w:tplc="79DA1B6E">
      <w:numFmt w:val="bullet"/>
      <w:lvlText w:val="•"/>
      <w:lvlJc w:val="left"/>
      <w:pPr>
        <w:ind w:left="7735" w:hanging="360"/>
      </w:pPr>
      <w:rPr>
        <w:rFonts w:hint="default"/>
        <w:lang w:val="ro-RO" w:eastAsia="en-US" w:bidi="ar-SA"/>
      </w:rPr>
    </w:lvl>
  </w:abstractNum>
  <w:abstractNum w:abstractNumId="28" w15:restartNumberingAfterBreak="0">
    <w:nsid w:val="5E3C7A21"/>
    <w:multiLevelType w:val="hybridMultilevel"/>
    <w:tmpl w:val="0C78A25E"/>
    <w:lvl w:ilvl="0" w:tplc="60A2AEB8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B34959A">
      <w:start w:val="1"/>
      <w:numFmt w:val="lowerLetter"/>
      <w:lvlText w:val="%2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CDFE4172">
      <w:numFmt w:val="bullet"/>
      <w:lvlText w:val="•"/>
      <w:lvlJc w:val="left"/>
      <w:pPr>
        <w:ind w:left="1806" w:hanging="360"/>
      </w:pPr>
      <w:rPr>
        <w:rFonts w:hint="default"/>
        <w:lang w:val="ro-RO" w:eastAsia="en-US" w:bidi="ar-SA"/>
      </w:rPr>
    </w:lvl>
    <w:lvl w:ilvl="3" w:tplc="28468E92">
      <w:numFmt w:val="bullet"/>
      <w:lvlText w:val="•"/>
      <w:lvlJc w:val="left"/>
      <w:pPr>
        <w:ind w:left="2732" w:hanging="360"/>
      </w:pPr>
      <w:rPr>
        <w:rFonts w:hint="default"/>
        <w:lang w:val="ro-RO" w:eastAsia="en-US" w:bidi="ar-SA"/>
      </w:rPr>
    </w:lvl>
    <w:lvl w:ilvl="4" w:tplc="21E60182">
      <w:numFmt w:val="bullet"/>
      <w:lvlText w:val="•"/>
      <w:lvlJc w:val="left"/>
      <w:pPr>
        <w:ind w:left="3658" w:hanging="360"/>
      </w:pPr>
      <w:rPr>
        <w:rFonts w:hint="default"/>
        <w:lang w:val="ro-RO" w:eastAsia="en-US" w:bidi="ar-SA"/>
      </w:rPr>
    </w:lvl>
    <w:lvl w:ilvl="5" w:tplc="10F25698">
      <w:numFmt w:val="bullet"/>
      <w:lvlText w:val="•"/>
      <w:lvlJc w:val="left"/>
      <w:pPr>
        <w:ind w:left="4584" w:hanging="360"/>
      </w:pPr>
      <w:rPr>
        <w:rFonts w:hint="default"/>
        <w:lang w:val="ro-RO" w:eastAsia="en-US" w:bidi="ar-SA"/>
      </w:rPr>
    </w:lvl>
    <w:lvl w:ilvl="6" w:tplc="9AF064AA">
      <w:numFmt w:val="bullet"/>
      <w:lvlText w:val="•"/>
      <w:lvlJc w:val="left"/>
      <w:pPr>
        <w:ind w:left="5510" w:hanging="360"/>
      </w:pPr>
      <w:rPr>
        <w:rFonts w:hint="default"/>
        <w:lang w:val="ro-RO" w:eastAsia="en-US" w:bidi="ar-SA"/>
      </w:rPr>
    </w:lvl>
    <w:lvl w:ilvl="7" w:tplc="3FEEE8D2">
      <w:numFmt w:val="bullet"/>
      <w:lvlText w:val="•"/>
      <w:lvlJc w:val="left"/>
      <w:pPr>
        <w:ind w:left="6436" w:hanging="360"/>
      </w:pPr>
      <w:rPr>
        <w:rFonts w:hint="default"/>
        <w:lang w:val="ro-RO" w:eastAsia="en-US" w:bidi="ar-SA"/>
      </w:rPr>
    </w:lvl>
    <w:lvl w:ilvl="8" w:tplc="674AF576">
      <w:numFmt w:val="bullet"/>
      <w:lvlText w:val="•"/>
      <w:lvlJc w:val="left"/>
      <w:pPr>
        <w:ind w:left="7362" w:hanging="360"/>
      </w:pPr>
      <w:rPr>
        <w:rFonts w:hint="default"/>
        <w:lang w:val="ro-RO" w:eastAsia="en-US" w:bidi="ar-SA"/>
      </w:rPr>
    </w:lvl>
  </w:abstractNum>
  <w:abstractNum w:abstractNumId="29" w15:restartNumberingAfterBreak="0">
    <w:nsid w:val="614C6B24"/>
    <w:multiLevelType w:val="hybridMultilevel"/>
    <w:tmpl w:val="0DB89360"/>
    <w:lvl w:ilvl="0" w:tplc="561A7E5C">
      <w:numFmt w:val="bullet"/>
      <w:lvlText w:val=""/>
      <w:lvlJc w:val="left"/>
      <w:pPr>
        <w:ind w:left="16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EBE7556">
      <w:numFmt w:val="bullet"/>
      <w:lvlText w:val="•"/>
      <w:lvlJc w:val="left"/>
      <w:pPr>
        <w:ind w:left="2451" w:hanging="360"/>
      </w:pPr>
      <w:rPr>
        <w:rFonts w:hint="default"/>
        <w:lang w:val="ro-RO" w:eastAsia="en-US" w:bidi="ar-SA"/>
      </w:rPr>
    </w:lvl>
    <w:lvl w:ilvl="2" w:tplc="008A0C26">
      <w:numFmt w:val="bullet"/>
      <w:lvlText w:val="•"/>
      <w:lvlJc w:val="left"/>
      <w:pPr>
        <w:ind w:left="3202" w:hanging="360"/>
      </w:pPr>
      <w:rPr>
        <w:rFonts w:hint="default"/>
        <w:lang w:val="ro-RO" w:eastAsia="en-US" w:bidi="ar-SA"/>
      </w:rPr>
    </w:lvl>
    <w:lvl w:ilvl="3" w:tplc="67FA568C">
      <w:numFmt w:val="bullet"/>
      <w:lvlText w:val="•"/>
      <w:lvlJc w:val="left"/>
      <w:pPr>
        <w:ind w:left="3954" w:hanging="360"/>
      </w:pPr>
      <w:rPr>
        <w:rFonts w:hint="default"/>
        <w:lang w:val="ro-RO" w:eastAsia="en-US" w:bidi="ar-SA"/>
      </w:rPr>
    </w:lvl>
    <w:lvl w:ilvl="4" w:tplc="9C3414C0">
      <w:numFmt w:val="bullet"/>
      <w:lvlText w:val="•"/>
      <w:lvlJc w:val="left"/>
      <w:pPr>
        <w:ind w:left="4705" w:hanging="360"/>
      </w:pPr>
      <w:rPr>
        <w:rFonts w:hint="default"/>
        <w:lang w:val="ro-RO" w:eastAsia="en-US" w:bidi="ar-SA"/>
      </w:rPr>
    </w:lvl>
    <w:lvl w:ilvl="5" w:tplc="77A69C50">
      <w:numFmt w:val="bullet"/>
      <w:lvlText w:val="•"/>
      <w:lvlJc w:val="left"/>
      <w:pPr>
        <w:ind w:left="5457" w:hanging="360"/>
      </w:pPr>
      <w:rPr>
        <w:rFonts w:hint="default"/>
        <w:lang w:val="ro-RO" w:eastAsia="en-US" w:bidi="ar-SA"/>
      </w:rPr>
    </w:lvl>
    <w:lvl w:ilvl="6" w:tplc="3E9C72E4">
      <w:numFmt w:val="bullet"/>
      <w:lvlText w:val="•"/>
      <w:lvlJc w:val="left"/>
      <w:pPr>
        <w:ind w:left="6208" w:hanging="360"/>
      </w:pPr>
      <w:rPr>
        <w:rFonts w:hint="default"/>
        <w:lang w:val="ro-RO" w:eastAsia="en-US" w:bidi="ar-SA"/>
      </w:rPr>
    </w:lvl>
    <w:lvl w:ilvl="7" w:tplc="2FDED64E">
      <w:numFmt w:val="bullet"/>
      <w:lvlText w:val="•"/>
      <w:lvlJc w:val="left"/>
      <w:pPr>
        <w:ind w:left="6960" w:hanging="360"/>
      </w:pPr>
      <w:rPr>
        <w:rFonts w:hint="default"/>
        <w:lang w:val="ro-RO" w:eastAsia="en-US" w:bidi="ar-SA"/>
      </w:rPr>
    </w:lvl>
    <w:lvl w:ilvl="8" w:tplc="F0DA8A26">
      <w:numFmt w:val="bullet"/>
      <w:lvlText w:val="•"/>
      <w:lvlJc w:val="left"/>
      <w:pPr>
        <w:ind w:left="7711" w:hanging="360"/>
      </w:pPr>
      <w:rPr>
        <w:rFonts w:hint="default"/>
        <w:lang w:val="ro-RO" w:eastAsia="en-US" w:bidi="ar-SA"/>
      </w:rPr>
    </w:lvl>
  </w:abstractNum>
  <w:abstractNum w:abstractNumId="30" w15:restartNumberingAfterBreak="0">
    <w:nsid w:val="69762C94"/>
    <w:multiLevelType w:val="hybridMultilevel"/>
    <w:tmpl w:val="D674B046"/>
    <w:lvl w:ilvl="0" w:tplc="F9E096A6">
      <w:start w:val="1"/>
      <w:numFmt w:val="lowerLetter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D83AC0F6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4A32D26C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13BC87F2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E04C75AC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BA92F5C2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D158BA72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5F3E2FB4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5CE2C95A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31" w15:restartNumberingAfterBreak="0">
    <w:nsid w:val="6ADD68C9"/>
    <w:multiLevelType w:val="hybridMultilevel"/>
    <w:tmpl w:val="562AE0F0"/>
    <w:lvl w:ilvl="0" w:tplc="E42C11BE">
      <w:start w:val="1"/>
      <w:numFmt w:val="lowerLetter"/>
      <w:lvlText w:val="%1."/>
      <w:lvlJc w:val="left"/>
      <w:pPr>
        <w:ind w:left="16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06E4B372">
      <w:numFmt w:val="bullet"/>
      <w:lvlText w:val="•"/>
      <w:lvlJc w:val="left"/>
      <w:pPr>
        <w:ind w:left="2451" w:hanging="360"/>
      </w:pPr>
      <w:rPr>
        <w:rFonts w:hint="default"/>
        <w:lang w:val="ro-RO" w:eastAsia="en-US" w:bidi="ar-SA"/>
      </w:rPr>
    </w:lvl>
    <w:lvl w:ilvl="2" w:tplc="9ADA4ADA">
      <w:numFmt w:val="bullet"/>
      <w:lvlText w:val="•"/>
      <w:lvlJc w:val="left"/>
      <w:pPr>
        <w:ind w:left="3202" w:hanging="360"/>
      </w:pPr>
      <w:rPr>
        <w:rFonts w:hint="default"/>
        <w:lang w:val="ro-RO" w:eastAsia="en-US" w:bidi="ar-SA"/>
      </w:rPr>
    </w:lvl>
    <w:lvl w:ilvl="3" w:tplc="0ADABAAA">
      <w:numFmt w:val="bullet"/>
      <w:lvlText w:val="•"/>
      <w:lvlJc w:val="left"/>
      <w:pPr>
        <w:ind w:left="3954" w:hanging="360"/>
      </w:pPr>
      <w:rPr>
        <w:rFonts w:hint="default"/>
        <w:lang w:val="ro-RO" w:eastAsia="en-US" w:bidi="ar-SA"/>
      </w:rPr>
    </w:lvl>
    <w:lvl w:ilvl="4" w:tplc="C64831C6">
      <w:numFmt w:val="bullet"/>
      <w:lvlText w:val="•"/>
      <w:lvlJc w:val="left"/>
      <w:pPr>
        <w:ind w:left="4705" w:hanging="360"/>
      </w:pPr>
      <w:rPr>
        <w:rFonts w:hint="default"/>
        <w:lang w:val="ro-RO" w:eastAsia="en-US" w:bidi="ar-SA"/>
      </w:rPr>
    </w:lvl>
    <w:lvl w:ilvl="5" w:tplc="F9B4F1B4">
      <w:numFmt w:val="bullet"/>
      <w:lvlText w:val="•"/>
      <w:lvlJc w:val="left"/>
      <w:pPr>
        <w:ind w:left="5457" w:hanging="360"/>
      </w:pPr>
      <w:rPr>
        <w:rFonts w:hint="default"/>
        <w:lang w:val="ro-RO" w:eastAsia="en-US" w:bidi="ar-SA"/>
      </w:rPr>
    </w:lvl>
    <w:lvl w:ilvl="6" w:tplc="0E0416D2">
      <w:numFmt w:val="bullet"/>
      <w:lvlText w:val="•"/>
      <w:lvlJc w:val="left"/>
      <w:pPr>
        <w:ind w:left="6208" w:hanging="360"/>
      </w:pPr>
      <w:rPr>
        <w:rFonts w:hint="default"/>
        <w:lang w:val="ro-RO" w:eastAsia="en-US" w:bidi="ar-SA"/>
      </w:rPr>
    </w:lvl>
    <w:lvl w:ilvl="7" w:tplc="E570B26E">
      <w:numFmt w:val="bullet"/>
      <w:lvlText w:val="•"/>
      <w:lvlJc w:val="left"/>
      <w:pPr>
        <w:ind w:left="6960" w:hanging="360"/>
      </w:pPr>
      <w:rPr>
        <w:rFonts w:hint="default"/>
        <w:lang w:val="ro-RO" w:eastAsia="en-US" w:bidi="ar-SA"/>
      </w:rPr>
    </w:lvl>
    <w:lvl w:ilvl="8" w:tplc="D55CB05E">
      <w:numFmt w:val="bullet"/>
      <w:lvlText w:val="•"/>
      <w:lvlJc w:val="left"/>
      <w:pPr>
        <w:ind w:left="7711" w:hanging="360"/>
      </w:pPr>
      <w:rPr>
        <w:rFonts w:hint="default"/>
        <w:lang w:val="ro-RO" w:eastAsia="en-US" w:bidi="ar-SA"/>
      </w:rPr>
    </w:lvl>
  </w:abstractNum>
  <w:abstractNum w:abstractNumId="32" w15:restartNumberingAfterBreak="0">
    <w:nsid w:val="6DE2578D"/>
    <w:multiLevelType w:val="hybridMultilevel"/>
    <w:tmpl w:val="41CA529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1E63CA"/>
    <w:multiLevelType w:val="hybridMultilevel"/>
    <w:tmpl w:val="006218B8"/>
    <w:lvl w:ilvl="0" w:tplc="39667460">
      <w:start w:val="3"/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31F56"/>
    <w:multiLevelType w:val="hybridMultilevel"/>
    <w:tmpl w:val="D15C5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0F40A8"/>
    <w:multiLevelType w:val="hybridMultilevel"/>
    <w:tmpl w:val="6E5891A2"/>
    <w:lvl w:ilvl="0" w:tplc="794E0402">
      <w:start w:val="1"/>
      <w:numFmt w:val="lowerLetter"/>
      <w:lvlText w:val="%1)"/>
      <w:lvlJc w:val="left"/>
      <w:pPr>
        <w:ind w:left="885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1" w:tplc="44C0E10A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E05CABDC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A1BC5306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936AB5A6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532ACE44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C4742502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133A1CA0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AE86C902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36" w15:restartNumberingAfterBreak="0">
    <w:nsid w:val="78605650"/>
    <w:multiLevelType w:val="hybridMultilevel"/>
    <w:tmpl w:val="1CDA6206"/>
    <w:lvl w:ilvl="0" w:tplc="ADE01604">
      <w:start w:val="5"/>
      <w:numFmt w:val="decimal"/>
      <w:lvlText w:val="%1."/>
      <w:lvlJc w:val="left"/>
      <w:pPr>
        <w:ind w:left="1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8" w:hanging="360"/>
      </w:pPr>
    </w:lvl>
    <w:lvl w:ilvl="2" w:tplc="0409001B" w:tentative="1">
      <w:start w:val="1"/>
      <w:numFmt w:val="lowerRoman"/>
      <w:lvlText w:val="%3."/>
      <w:lvlJc w:val="right"/>
      <w:pPr>
        <w:ind w:left="2958" w:hanging="180"/>
      </w:pPr>
    </w:lvl>
    <w:lvl w:ilvl="3" w:tplc="0409000F" w:tentative="1">
      <w:start w:val="1"/>
      <w:numFmt w:val="decimal"/>
      <w:lvlText w:val="%4."/>
      <w:lvlJc w:val="left"/>
      <w:pPr>
        <w:ind w:left="3678" w:hanging="360"/>
      </w:pPr>
    </w:lvl>
    <w:lvl w:ilvl="4" w:tplc="04090019" w:tentative="1">
      <w:start w:val="1"/>
      <w:numFmt w:val="lowerLetter"/>
      <w:lvlText w:val="%5."/>
      <w:lvlJc w:val="left"/>
      <w:pPr>
        <w:ind w:left="4398" w:hanging="360"/>
      </w:pPr>
    </w:lvl>
    <w:lvl w:ilvl="5" w:tplc="0409001B" w:tentative="1">
      <w:start w:val="1"/>
      <w:numFmt w:val="lowerRoman"/>
      <w:lvlText w:val="%6."/>
      <w:lvlJc w:val="right"/>
      <w:pPr>
        <w:ind w:left="5118" w:hanging="180"/>
      </w:pPr>
    </w:lvl>
    <w:lvl w:ilvl="6" w:tplc="0409000F" w:tentative="1">
      <w:start w:val="1"/>
      <w:numFmt w:val="decimal"/>
      <w:lvlText w:val="%7."/>
      <w:lvlJc w:val="left"/>
      <w:pPr>
        <w:ind w:left="5838" w:hanging="360"/>
      </w:pPr>
    </w:lvl>
    <w:lvl w:ilvl="7" w:tplc="04090019" w:tentative="1">
      <w:start w:val="1"/>
      <w:numFmt w:val="lowerLetter"/>
      <w:lvlText w:val="%8."/>
      <w:lvlJc w:val="left"/>
      <w:pPr>
        <w:ind w:left="6558" w:hanging="360"/>
      </w:pPr>
    </w:lvl>
    <w:lvl w:ilvl="8" w:tplc="0409001B" w:tentative="1">
      <w:start w:val="1"/>
      <w:numFmt w:val="lowerRoman"/>
      <w:lvlText w:val="%9."/>
      <w:lvlJc w:val="right"/>
      <w:pPr>
        <w:ind w:left="7278" w:hanging="180"/>
      </w:pPr>
    </w:lvl>
  </w:abstractNum>
  <w:abstractNum w:abstractNumId="37" w15:restartNumberingAfterBreak="0">
    <w:nsid w:val="7F924D4E"/>
    <w:multiLevelType w:val="hybridMultilevel"/>
    <w:tmpl w:val="C2642092"/>
    <w:lvl w:ilvl="0" w:tplc="9B4E9E6A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1380828">
    <w:abstractNumId w:val="1"/>
  </w:num>
  <w:num w:numId="2" w16cid:durableId="1299841946">
    <w:abstractNumId w:val="2"/>
  </w:num>
  <w:num w:numId="3" w16cid:durableId="1518697063">
    <w:abstractNumId w:val="6"/>
  </w:num>
  <w:num w:numId="4" w16cid:durableId="629674803">
    <w:abstractNumId w:val="3"/>
  </w:num>
  <w:num w:numId="5" w16cid:durableId="1096290790">
    <w:abstractNumId w:val="25"/>
  </w:num>
  <w:num w:numId="6" w16cid:durableId="726103725">
    <w:abstractNumId w:val="15"/>
  </w:num>
  <w:num w:numId="7" w16cid:durableId="776829616">
    <w:abstractNumId w:val="32"/>
  </w:num>
  <w:num w:numId="8" w16cid:durableId="187452123">
    <w:abstractNumId w:val="16"/>
  </w:num>
  <w:num w:numId="9" w16cid:durableId="1802570080">
    <w:abstractNumId w:val="11"/>
  </w:num>
  <w:num w:numId="10" w16cid:durableId="1582524695">
    <w:abstractNumId w:val="37"/>
  </w:num>
  <w:num w:numId="11" w16cid:durableId="1820917870">
    <w:abstractNumId w:val="33"/>
  </w:num>
  <w:num w:numId="12" w16cid:durableId="441845830">
    <w:abstractNumId w:val="14"/>
  </w:num>
  <w:num w:numId="13" w16cid:durableId="2004970786">
    <w:abstractNumId w:val="9"/>
  </w:num>
  <w:num w:numId="14" w16cid:durableId="1198809323">
    <w:abstractNumId w:val="21"/>
  </w:num>
  <w:num w:numId="15" w16cid:durableId="1112281372">
    <w:abstractNumId w:val="35"/>
  </w:num>
  <w:num w:numId="16" w16cid:durableId="1411082039">
    <w:abstractNumId w:val="10"/>
  </w:num>
  <w:num w:numId="17" w16cid:durableId="125441189">
    <w:abstractNumId w:val="30"/>
  </w:num>
  <w:num w:numId="18" w16cid:durableId="2118518500">
    <w:abstractNumId w:val="12"/>
  </w:num>
  <w:num w:numId="19" w16cid:durableId="1576278375">
    <w:abstractNumId w:val="22"/>
  </w:num>
  <w:num w:numId="20" w16cid:durableId="849493096">
    <w:abstractNumId w:val="17"/>
  </w:num>
  <w:num w:numId="21" w16cid:durableId="1643536940">
    <w:abstractNumId w:val="28"/>
  </w:num>
  <w:num w:numId="22" w16cid:durableId="247613579">
    <w:abstractNumId w:val="18"/>
  </w:num>
  <w:num w:numId="23" w16cid:durableId="1301426634">
    <w:abstractNumId w:val="27"/>
  </w:num>
  <w:num w:numId="24" w16cid:durableId="1930848378">
    <w:abstractNumId w:val="13"/>
  </w:num>
  <w:num w:numId="25" w16cid:durableId="2039772445">
    <w:abstractNumId w:val="31"/>
  </w:num>
  <w:num w:numId="26" w16cid:durableId="1894199301">
    <w:abstractNumId w:val="29"/>
  </w:num>
  <w:num w:numId="27" w16cid:durableId="476384238">
    <w:abstractNumId w:val="20"/>
  </w:num>
  <w:num w:numId="28" w16cid:durableId="1424497795">
    <w:abstractNumId w:val="5"/>
  </w:num>
  <w:num w:numId="29" w16cid:durableId="2102406331">
    <w:abstractNumId w:val="19"/>
  </w:num>
  <w:num w:numId="30" w16cid:durableId="1066033545">
    <w:abstractNumId w:val="23"/>
  </w:num>
  <w:num w:numId="31" w16cid:durableId="399445494">
    <w:abstractNumId w:val="36"/>
  </w:num>
  <w:num w:numId="32" w16cid:durableId="1367020157">
    <w:abstractNumId w:val="4"/>
  </w:num>
  <w:num w:numId="33" w16cid:durableId="121700878">
    <w:abstractNumId w:val="7"/>
  </w:num>
  <w:num w:numId="34" w16cid:durableId="1571769499">
    <w:abstractNumId w:val="26"/>
  </w:num>
  <w:num w:numId="35" w16cid:durableId="827749568">
    <w:abstractNumId w:val="24"/>
  </w:num>
  <w:num w:numId="36" w16cid:durableId="655573720">
    <w:abstractNumId w:val="8"/>
  </w:num>
  <w:num w:numId="37" w16cid:durableId="263154516">
    <w:abstractNumId w:val="0"/>
  </w:num>
  <w:num w:numId="38" w16cid:durableId="87786354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87"/>
    <w:rsid w:val="00036DB1"/>
    <w:rsid w:val="000551D2"/>
    <w:rsid w:val="000C4941"/>
    <w:rsid w:val="0011642F"/>
    <w:rsid w:val="001357A8"/>
    <w:rsid w:val="00171FEF"/>
    <w:rsid w:val="00181654"/>
    <w:rsid w:val="0018652A"/>
    <w:rsid w:val="001A2F56"/>
    <w:rsid w:val="001B4C6E"/>
    <w:rsid w:val="001D1ACF"/>
    <w:rsid w:val="001D72F2"/>
    <w:rsid w:val="001D7553"/>
    <w:rsid w:val="001F16C3"/>
    <w:rsid w:val="00207747"/>
    <w:rsid w:val="002271DF"/>
    <w:rsid w:val="002313CB"/>
    <w:rsid w:val="002320B7"/>
    <w:rsid w:val="0026461C"/>
    <w:rsid w:val="00285367"/>
    <w:rsid w:val="002B469B"/>
    <w:rsid w:val="002C3C61"/>
    <w:rsid w:val="002D42D4"/>
    <w:rsid w:val="002E2DF9"/>
    <w:rsid w:val="00302CC0"/>
    <w:rsid w:val="003268D7"/>
    <w:rsid w:val="00346D91"/>
    <w:rsid w:val="0035265B"/>
    <w:rsid w:val="0035350F"/>
    <w:rsid w:val="0039204E"/>
    <w:rsid w:val="00397847"/>
    <w:rsid w:val="003B792F"/>
    <w:rsid w:val="003E35A2"/>
    <w:rsid w:val="003E6937"/>
    <w:rsid w:val="00437CE1"/>
    <w:rsid w:val="00457A85"/>
    <w:rsid w:val="00462790"/>
    <w:rsid w:val="00462C90"/>
    <w:rsid w:val="004664F8"/>
    <w:rsid w:val="00482274"/>
    <w:rsid w:val="0048629A"/>
    <w:rsid w:val="004A5927"/>
    <w:rsid w:val="004C48E2"/>
    <w:rsid w:val="00522625"/>
    <w:rsid w:val="0058071B"/>
    <w:rsid w:val="0058121D"/>
    <w:rsid w:val="005A1E10"/>
    <w:rsid w:val="005B44C1"/>
    <w:rsid w:val="005B4F51"/>
    <w:rsid w:val="005B51F3"/>
    <w:rsid w:val="005E5184"/>
    <w:rsid w:val="005F0386"/>
    <w:rsid w:val="005F2A1E"/>
    <w:rsid w:val="005F5E4C"/>
    <w:rsid w:val="006052BB"/>
    <w:rsid w:val="006160EF"/>
    <w:rsid w:val="00673BEE"/>
    <w:rsid w:val="006810B1"/>
    <w:rsid w:val="006909AD"/>
    <w:rsid w:val="00696F29"/>
    <w:rsid w:val="006A0291"/>
    <w:rsid w:val="006A66C5"/>
    <w:rsid w:val="006C3661"/>
    <w:rsid w:val="006C5EA9"/>
    <w:rsid w:val="006E1D0A"/>
    <w:rsid w:val="006F1E5F"/>
    <w:rsid w:val="00720BE8"/>
    <w:rsid w:val="00733F6A"/>
    <w:rsid w:val="00734EF4"/>
    <w:rsid w:val="00735695"/>
    <w:rsid w:val="007608DF"/>
    <w:rsid w:val="007612DB"/>
    <w:rsid w:val="007D2F0D"/>
    <w:rsid w:val="007E4A64"/>
    <w:rsid w:val="007F2647"/>
    <w:rsid w:val="00804E71"/>
    <w:rsid w:val="00823D6D"/>
    <w:rsid w:val="00832B87"/>
    <w:rsid w:val="008333EC"/>
    <w:rsid w:val="00834ADE"/>
    <w:rsid w:val="008941D8"/>
    <w:rsid w:val="008B2A85"/>
    <w:rsid w:val="008D6554"/>
    <w:rsid w:val="008E56F9"/>
    <w:rsid w:val="009002E9"/>
    <w:rsid w:val="00916A8C"/>
    <w:rsid w:val="009342D6"/>
    <w:rsid w:val="00936CF4"/>
    <w:rsid w:val="00992EC9"/>
    <w:rsid w:val="009C7128"/>
    <w:rsid w:val="009C7804"/>
    <w:rsid w:val="009E3C7D"/>
    <w:rsid w:val="009E7181"/>
    <w:rsid w:val="00A00004"/>
    <w:rsid w:val="00A16224"/>
    <w:rsid w:val="00A16B3D"/>
    <w:rsid w:val="00A20E69"/>
    <w:rsid w:val="00A40FC5"/>
    <w:rsid w:val="00A54E94"/>
    <w:rsid w:val="00A71839"/>
    <w:rsid w:val="00A95B54"/>
    <w:rsid w:val="00AA2A37"/>
    <w:rsid w:val="00AB47DD"/>
    <w:rsid w:val="00AC62BC"/>
    <w:rsid w:val="00AD2BD5"/>
    <w:rsid w:val="00B1174E"/>
    <w:rsid w:val="00B201D4"/>
    <w:rsid w:val="00B43BD2"/>
    <w:rsid w:val="00B6039A"/>
    <w:rsid w:val="00B61BE9"/>
    <w:rsid w:val="00B75543"/>
    <w:rsid w:val="00BA6108"/>
    <w:rsid w:val="00BC5A7B"/>
    <w:rsid w:val="00BE4948"/>
    <w:rsid w:val="00C118DC"/>
    <w:rsid w:val="00C12143"/>
    <w:rsid w:val="00C23654"/>
    <w:rsid w:val="00C24BD7"/>
    <w:rsid w:val="00C63B75"/>
    <w:rsid w:val="00C7207C"/>
    <w:rsid w:val="00C821C0"/>
    <w:rsid w:val="00C85E04"/>
    <w:rsid w:val="00CA1C9B"/>
    <w:rsid w:val="00CC6BAE"/>
    <w:rsid w:val="00CE645D"/>
    <w:rsid w:val="00CE7AF5"/>
    <w:rsid w:val="00CF3D4F"/>
    <w:rsid w:val="00D03F3C"/>
    <w:rsid w:val="00D66AA5"/>
    <w:rsid w:val="00DA4C32"/>
    <w:rsid w:val="00DB6A63"/>
    <w:rsid w:val="00DD1DD5"/>
    <w:rsid w:val="00E519F3"/>
    <w:rsid w:val="00E63901"/>
    <w:rsid w:val="00E75870"/>
    <w:rsid w:val="00E87290"/>
    <w:rsid w:val="00E91C37"/>
    <w:rsid w:val="00EA5DB7"/>
    <w:rsid w:val="00EA684C"/>
    <w:rsid w:val="00F36E80"/>
    <w:rsid w:val="00F374C1"/>
    <w:rsid w:val="00F42549"/>
    <w:rsid w:val="00F4666B"/>
    <w:rsid w:val="00F55FAA"/>
    <w:rsid w:val="00F6425C"/>
    <w:rsid w:val="00FB344E"/>
    <w:rsid w:val="00FE1768"/>
    <w:rsid w:val="00FE5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C27F8"/>
  <w15:chartTrackingRefBased/>
  <w15:docId w15:val="{31C28A66-A90C-4234-AB62-54F84AAD3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212529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29A"/>
  </w:style>
  <w:style w:type="paragraph" w:styleId="Titlu1">
    <w:name w:val="heading 1"/>
    <w:basedOn w:val="Normal"/>
    <w:next w:val="Normal"/>
    <w:link w:val="Titlu1Caracter"/>
    <w:uiPriority w:val="9"/>
    <w:qFormat/>
    <w:rsid w:val="00832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832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32B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32B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32B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32B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32B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32B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32B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titlu">
    <w:name w:val="Subtitle"/>
    <w:basedOn w:val="Normal"/>
    <w:next w:val="Normal"/>
    <w:link w:val="SubtitluCaracter"/>
    <w:uiPriority w:val="11"/>
    <w:qFormat/>
    <w:rsid w:val="0048629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862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48629A"/>
    <w:rPr>
      <w:i/>
      <w:iCs/>
    </w:rPr>
  </w:style>
  <w:style w:type="character" w:styleId="Accentuaresubtil">
    <w:name w:val="Subtle Emphasis"/>
    <w:basedOn w:val="Fontdeparagrafimplicit"/>
    <w:uiPriority w:val="19"/>
    <w:qFormat/>
    <w:rsid w:val="0048629A"/>
    <w:rPr>
      <w:i/>
      <w:iCs/>
      <w:color w:val="808080" w:themeColor="text1" w:themeTint="7F"/>
    </w:rPr>
  </w:style>
  <w:style w:type="character" w:customStyle="1" w:styleId="Titlu1Caracter">
    <w:name w:val="Titlu 1 Caracter"/>
    <w:basedOn w:val="Fontdeparagrafimplicit"/>
    <w:link w:val="Titlu1"/>
    <w:uiPriority w:val="9"/>
    <w:rsid w:val="00832B8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32B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32B87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32B87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32B87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32B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32B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32B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32B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32B8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32B8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Caracter"/>
    <w:uiPriority w:val="29"/>
    <w:qFormat/>
    <w:rsid w:val="00832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32B8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32B8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32B87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32B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32B87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32B87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1642F"/>
  </w:style>
  <w:style w:type="paragraph" w:styleId="Textnotdesubsol">
    <w:name w:val="footnote text"/>
    <w:basedOn w:val="Normal"/>
    <w:link w:val="TextnotdesubsolCaracter"/>
    <w:rsid w:val="0011642F"/>
    <w:pPr>
      <w:suppressAutoHyphens/>
      <w:spacing w:after="0" w:line="240" w:lineRule="auto"/>
    </w:pPr>
    <w:rPr>
      <w:rFonts w:eastAsia="Times New Roman"/>
      <w:color w:val="auto"/>
      <w:kern w:val="0"/>
      <w:sz w:val="20"/>
      <w:szCs w:val="20"/>
      <w:lang w:eastAsia="ar-SA"/>
      <w14:ligatures w14:val="none"/>
    </w:rPr>
  </w:style>
  <w:style w:type="character" w:customStyle="1" w:styleId="TextnotdesubsolCaracter">
    <w:name w:val="Text notă de subsol Caracter"/>
    <w:basedOn w:val="Fontdeparagrafimplicit"/>
    <w:link w:val="Textnotdesubsol"/>
    <w:rsid w:val="0011642F"/>
    <w:rPr>
      <w:rFonts w:eastAsia="Times New Roman"/>
      <w:color w:val="auto"/>
      <w:kern w:val="0"/>
      <w:sz w:val="20"/>
      <w:szCs w:val="20"/>
      <w:lang w:eastAsia="ar-SA"/>
      <w14:ligatures w14:val="none"/>
    </w:rPr>
  </w:style>
  <w:style w:type="numbering" w:customStyle="1" w:styleId="NoList1">
    <w:name w:val="No List1"/>
    <w:next w:val="FrListare"/>
    <w:uiPriority w:val="99"/>
    <w:semiHidden/>
    <w:unhideWhenUsed/>
    <w:rsid w:val="00CE7AF5"/>
  </w:style>
  <w:style w:type="paragraph" w:styleId="Corptext">
    <w:name w:val="Body Text"/>
    <w:basedOn w:val="Normal"/>
    <w:link w:val="CorptextCaracter"/>
    <w:uiPriority w:val="1"/>
    <w:qFormat/>
    <w:rsid w:val="00CE7AF5"/>
    <w:pPr>
      <w:widowControl w:val="0"/>
      <w:autoSpaceDE w:val="0"/>
      <w:autoSpaceDN w:val="0"/>
      <w:spacing w:after="0" w:line="240" w:lineRule="auto"/>
      <w:ind w:left="885" w:hanging="360"/>
    </w:pPr>
    <w:rPr>
      <w:rFonts w:eastAsia="Times New Roman"/>
      <w:color w:val="auto"/>
      <w:kern w:val="0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CE7AF5"/>
    <w:rPr>
      <w:rFonts w:eastAsia="Times New Roman"/>
      <w:color w:val="auto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E7AF5"/>
    <w:pPr>
      <w:widowControl w:val="0"/>
      <w:autoSpaceDE w:val="0"/>
      <w:autoSpaceDN w:val="0"/>
      <w:spacing w:after="0" w:line="240" w:lineRule="auto"/>
      <w:ind w:left="107"/>
      <w:jc w:val="center"/>
    </w:pPr>
    <w:rPr>
      <w:rFonts w:eastAsia="Times New Roman"/>
      <w:color w:val="auto"/>
      <w:kern w:val="0"/>
      <w:sz w:val="22"/>
      <w:szCs w:val="22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CE7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E7AF5"/>
  </w:style>
  <w:style w:type="paragraph" w:styleId="Subsol">
    <w:name w:val="footer"/>
    <w:basedOn w:val="Normal"/>
    <w:link w:val="SubsolCaracter"/>
    <w:uiPriority w:val="99"/>
    <w:unhideWhenUsed/>
    <w:rsid w:val="00CE7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E7AF5"/>
  </w:style>
  <w:style w:type="paragraph" w:styleId="Frspaiere">
    <w:name w:val="No Spacing"/>
    <w:uiPriority w:val="1"/>
    <w:qFormat/>
    <w:rsid w:val="000C4941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eastAsia="Times New Roman"/>
      <w:color w:val="auto"/>
      <w:kern w:val="0"/>
      <w:szCs w:val="20"/>
      <w:lang w:val="en-US" w:eastAsia="ro-RO"/>
      <w14:ligatures w14:val="none"/>
    </w:rPr>
  </w:style>
  <w:style w:type="character" w:customStyle="1" w:styleId="ln2tlinie">
    <w:name w:val="ln2tlinie"/>
    <w:basedOn w:val="Fontdeparagrafimplicit"/>
    <w:rsid w:val="000C4941"/>
  </w:style>
  <w:style w:type="character" w:styleId="Hyperlink">
    <w:name w:val="Hyperlink"/>
    <w:basedOn w:val="Fontdeparagrafimplicit"/>
    <w:uiPriority w:val="99"/>
    <w:unhideWhenUsed/>
    <w:rsid w:val="003E35A2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3E35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pita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psi.r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copsi.ro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1254</Words>
  <Characters>7151</Characters>
  <Application>Microsoft Office Word</Application>
  <DocSecurity>0</DocSecurity>
  <Lines>59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Taut</dc:creator>
  <cp:keywords/>
  <dc:description/>
  <cp:lastModifiedBy>runos spitaljibou</cp:lastModifiedBy>
  <cp:revision>22</cp:revision>
  <cp:lastPrinted>2026-11-03T06:37:00Z</cp:lastPrinted>
  <dcterms:created xsi:type="dcterms:W3CDTF">2026-11-02T12:35:00Z</dcterms:created>
  <dcterms:modified xsi:type="dcterms:W3CDTF">2026-11-03T10:45:00Z</dcterms:modified>
</cp:coreProperties>
</file>