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85270" w14:textId="77777777" w:rsidR="002A151E" w:rsidRDefault="00250EDE" w:rsidP="001464EC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ANUNŢ CONCURS POST VACANT</w:t>
      </w:r>
    </w:p>
    <w:p w14:paraId="7B8F42DD" w14:textId="60E83B5C" w:rsidR="002A151E" w:rsidRDefault="000369CD" w:rsidP="00397855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ÎNGRIJITOR EDUCAȚIE TIMPURIE-</w:t>
      </w:r>
      <w:r w:rsidR="003519FD">
        <w:rPr>
          <w:rFonts w:ascii="Times New Roman" w:eastAsia="Times New Roman" w:hAnsi="Times New Roman" w:cs="Times New Roman"/>
          <w:b/>
          <w:sz w:val="24"/>
        </w:rPr>
        <w:t>Î</w:t>
      </w:r>
      <w:r w:rsidR="00250EDE">
        <w:rPr>
          <w:rFonts w:ascii="Times New Roman" w:eastAsia="Times New Roman" w:hAnsi="Times New Roman" w:cs="Times New Roman"/>
          <w:b/>
          <w:sz w:val="24"/>
        </w:rPr>
        <w:t>NGRIJITOR</w:t>
      </w:r>
      <w:r w:rsidR="0033596D">
        <w:rPr>
          <w:rFonts w:ascii="Times New Roman" w:eastAsia="Times New Roman" w:hAnsi="Times New Roman" w:cs="Times New Roman"/>
          <w:b/>
          <w:sz w:val="24"/>
        </w:rPr>
        <w:t xml:space="preserve"> COPII GRĂDINIŢĂ</w:t>
      </w:r>
    </w:p>
    <w:p w14:paraId="4205109F" w14:textId="77777777" w:rsidR="002A151E" w:rsidRDefault="002A151E" w:rsidP="00397855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575B72CF" w14:textId="2E1D3E07" w:rsidR="002A151E" w:rsidRPr="00F97D38" w:rsidRDefault="00250EDE" w:rsidP="00397855">
      <w:pPr>
        <w:ind w:firstLine="720"/>
        <w:jc w:val="both"/>
        <w:rPr>
          <w:rFonts w:ascii="Times New Roman" w:eastAsia="Times New Roman" w:hAnsi="Times New Roman" w:cs="Times New Roman"/>
          <w:b/>
          <w:sz w:val="22"/>
        </w:rPr>
      </w:pP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Grădiniţa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cu Program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Prelungit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Nr. </w:t>
      </w:r>
      <w:r w:rsidRPr="00F97D38">
        <w:rPr>
          <w:rFonts w:ascii="Times New Roman" w:eastAsia="Times New Roman" w:hAnsi="Times New Roman" w:cs="Times New Roman"/>
          <w:b/>
          <w:sz w:val="22"/>
          <w:lang w:val="en-US"/>
        </w:rPr>
        <w:t>5</w:t>
      </w:r>
      <w:r w:rsidRPr="00F97D38">
        <w:rPr>
          <w:rFonts w:ascii="Times New Roman" w:eastAsia="Times New Roman" w:hAnsi="Times New Roman" w:cs="Times New Roman"/>
          <w:b/>
          <w:sz w:val="22"/>
        </w:rPr>
        <w:t xml:space="preserve"> din </w:t>
      </w:r>
      <w:r w:rsidRPr="00F97D38">
        <w:rPr>
          <w:rFonts w:ascii="Times New Roman" w:eastAsia="Times New Roman" w:hAnsi="Times New Roman" w:cs="Times New Roman"/>
          <w:b/>
          <w:sz w:val="22"/>
          <w:lang w:val="en-US"/>
        </w:rPr>
        <w:t>S</w:t>
      </w:r>
      <w:r w:rsidRPr="00F97D38">
        <w:rPr>
          <w:rFonts w:ascii="Times New Roman" w:eastAsia="Times New Roman" w:hAnsi="Times New Roman" w:cs="Times New Roman"/>
          <w:b/>
          <w:sz w:val="22"/>
          <w:lang w:val="ro-RO"/>
        </w:rPr>
        <w:t>ăcele</w:t>
      </w:r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organizează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gramStart"/>
      <w:r w:rsidRPr="00F97D38">
        <w:rPr>
          <w:rFonts w:ascii="Times New Roman" w:eastAsia="Times New Roman" w:hAnsi="Times New Roman" w:cs="Times New Roman"/>
          <w:b/>
          <w:sz w:val="22"/>
        </w:rPr>
        <w:t>concurs</w:t>
      </w:r>
      <w:proofErr w:type="gram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recrutare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pentru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ocuparea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,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pe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perioadă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="00ED42E1" w:rsidRPr="00F97D38">
        <w:rPr>
          <w:rFonts w:ascii="Times New Roman" w:eastAsia="Times New Roman" w:hAnsi="Times New Roman" w:cs="Times New Roman"/>
          <w:b/>
          <w:sz w:val="22"/>
        </w:rPr>
        <w:t>nedeterminată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a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funcției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contractuale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, de </w:t>
      </w:r>
      <w:proofErr w:type="spellStart"/>
      <w:r w:rsidR="003519FD" w:rsidRPr="00F97D38">
        <w:rPr>
          <w:rFonts w:ascii="Times New Roman" w:eastAsia="Times New Roman" w:hAnsi="Times New Roman" w:cs="Times New Roman"/>
          <w:b/>
          <w:sz w:val="22"/>
        </w:rPr>
        <w:t>îngrijitor</w:t>
      </w:r>
      <w:proofErr w:type="spellEnd"/>
      <w:r w:rsidR="003519FD"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="003519FD" w:rsidRPr="00F97D38">
        <w:rPr>
          <w:rFonts w:ascii="Times New Roman" w:eastAsia="Times New Roman" w:hAnsi="Times New Roman" w:cs="Times New Roman"/>
          <w:b/>
          <w:sz w:val="22"/>
        </w:rPr>
        <w:t>educație</w:t>
      </w:r>
      <w:proofErr w:type="spellEnd"/>
      <w:r w:rsidR="003519FD"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="003519FD" w:rsidRPr="00F97D38">
        <w:rPr>
          <w:rFonts w:ascii="Times New Roman" w:eastAsia="Times New Roman" w:hAnsi="Times New Roman" w:cs="Times New Roman"/>
          <w:b/>
          <w:sz w:val="22"/>
        </w:rPr>
        <w:t>timpurie</w:t>
      </w:r>
      <w:proofErr w:type="spellEnd"/>
      <w:r w:rsidR="003519FD" w:rsidRPr="00F97D38">
        <w:rPr>
          <w:rFonts w:ascii="Times New Roman" w:eastAsia="Times New Roman" w:hAnsi="Times New Roman" w:cs="Times New Roman"/>
          <w:b/>
          <w:sz w:val="22"/>
        </w:rPr>
        <w:t xml:space="preserve">- </w:t>
      </w:r>
      <w:proofErr w:type="spellStart"/>
      <w:r w:rsidR="00367FFA" w:rsidRPr="00F97D38">
        <w:rPr>
          <w:rFonts w:ascii="Times New Roman" w:eastAsia="Times New Roman" w:hAnsi="Times New Roman" w:cs="Times New Roman"/>
          <w:b/>
          <w:sz w:val="22"/>
        </w:rPr>
        <w:t>îngrijitor</w:t>
      </w:r>
      <w:proofErr w:type="spellEnd"/>
      <w:r w:rsidR="00367FFA"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="00367FFA" w:rsidRPr="00F97D38">
        <w:rPr>
          <w:rFonts w:ascii="Times New Roman" w:eastAsia="Times New Roman" w:hAnsi="Times New Roman" w:cs="Times New Roman"/>
          <w:b/>
          <w:sz w:val="22"/>
        </w:rPr>
        <w:t>copii</w:t>
      </w:r>
      <w:proofErr w:type="spellEnd"/>
      <w:r w:rsidR="00367FFA"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="00367FFA" w:rsidRPr="00F97D38">
        <w:rPr>
          <w:rFonts w:ascii="Times New Roman" w:eastAsia="Times New Roman" w:hAnsi="Times New Roman" w:cs="Times New Roman"/>
          <w:b/>
          <w:sz w:val="22"/>
        </w:rPr>
        <w:t>gradinita</w:t>
      </w:r>
      <w:proofErr w:type="spellEnd"/>
      <w:r w:rsidR="00367FFA" w:rsidRPr="00F97D38">
        <w:rPr>
          <w:rFonts w:ascii="Times New Roman" w:eastAsia="Times New Roman" w:hAnsi="Times New Roman" w:cs="Times New Roman"/>
          <w:b/>
          <w:sz w:val="22"/>
        </w:rPr>
        <w:t>- 1 post</w:t>
      </w:r>
    </w:p>
    <w:p w14:paraId="6A50613D" w14:textId="4770AE49" w:rsidR="002A151E" w:rsidRPr="00F97D38" w:rsidRDefault="00696FBA" w:rsidP="00397855">
      <w:pPr>
        <w:ind w:firstLine="720"/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 w:rsidRPr="00F97D38">
        <w:rPr>
          <w:rFonts w:ascii="Times New Roman" w:eastAsia="Times New Roman" w:hAnsi="Times New Roman" w:cs="Times New Roman"/>
          <w:sz w:val="22"/>
        </w:rPr>
        <w:t>Poate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ocupa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un post contractual vacant</w:t>
      </w:r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temporar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vacant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persoana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r w:rsidRPr="00F97D38">
        <w:rPr>
          <w:rFonts w:ascii="Times New Roman" w:eastAsia="Times New Roman" w:hAnsi="Times New Roman" w:cs="Times New Roman"/>
          <w:sz w:val="22"/>
        </w:rPr>
        <w:t>care</w:t>
      </w:r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îndepline</w:t>
      </w:r>
      <w:r w:rsidR="003519FD" w:rsidRPr="00F97D38">
        <w:rPr>
          <w:rFonts w:ascii="Times New Roman" w:eastAsia="Times New Roman" w:hAnsi="Times New Roman" w:cs="Times New Roman"/>
          <w:sz w:val="22"/>
        </w:rPr>
        <w:t>ș</w:t>
      </w:r>
      <w:proofErr w:type="gramStart"/>
      <w:r w:rsidR="003519FD" w:rsidRPr="00F97D38">
        <w:rPr>
          <w:rFonts w:ascii="Times New Roman" w:eastAsia="Times New Roman" w:hAnsi="Times New Roman" w:cs="Times New Roman"/>
          <w:sz w:val="22"/>
        </w:rPr>
        <w:t>te</w:t>
      </w:r>
      <w:proofErr w:type="spellEnd"/>
      <w:r w:rsidR="003519FD" w:rsidRPr="00F97D38">
        <w:rPr>
          <w:rFonts w:ascii="Times New Roman" w:eastAsia="Times New Roman" w:hAnsi="Times New Roman" w:cs="Times New Roman"/>
          <w:sz w:val="22"/>
        </w:rPr>
        <w:t xml:space="preserve"> </w:t>
      </w:r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următoarele</w:t>
      </w:r>
      <w:proofErr w:type="spellEnd"/>
      <w:proofErr w:type="gram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b/>
          <w:sz w:val="22"/>
        </w:rPr>
        <w:t>condiții</w:t>
      </w:r>
      <w:proofErr w:type="spellEnd"/>
      <w:r w:rsidR="00250EDE"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b/>
          <w:sz w:val="22"/>
        </w:rPr>
        <w:t>generale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="00B471E2" w:rsidRPr="00F97D38">
        <w:rPr>
          <w:rFonts w:ascii="Times New Roman" w:eastAsia="Times New Roman" w:hAnsi="Times New Roman" w:cs="Times New Roman"/>
          <w:sz w:val="22"/>
        </w:rPr>
        <w:t>prevăzute</w:t>
      </w:r>
      <w:proofErr w:type="spellEnd"/>
      <w:r w:rsidR="00B471E2" w:rsidRPr="00F97D38">
        <w:rPr>
          <w:rFonts w:ascii="Times New Roman" w:eastAsia="Times New Roman" w:hAnsi="Times New Roman" w:cs="Times New Roman"/>
          <w:sz w:val="22"/>
        </w:rPr>
        <w:t xml:space="preserve"> de </w:t>
      </w:r>
      <w:r w:rsidRPr="00F97D38">
        <w:rPr>
          <w:rFonts w:ascii="Times New Roman" w:eastAsia="Times New Roman" w:hAnsi="Times New Roman" w:cs="Times New Roman"/>
          <w:sz w:val="22"/>
        </w:rPr>
        <w:t>a</w:t>
      </w:r>
      <w:r w:rsidR="00250EDE" w:rsidRPr="00F97D38">
        <w:rPr>
          <w:rFonts w:ascii="Times New Roman" w:eastAsia="Times New Roman" w:hAnsi="Times New Roman" w:cs="Times New Roman"/>
          <w:sz w:val="22"/>
        </w:rPr>
        <w:t xml:space="preserve">rt. </w:t>
      </w:r>
      <w:proofErr w:type="gramStart"/>
      <w:r w:rsidR="00B471E2" w:rsidRPr="00F97D38">
        <w:rPr>
          <w:rFonts w:ascii="Times New Roman" w:eastAsia="Times New Roman" w:hAnsi="Times New Roman" w:cs="Times New Roman"/>
          <w:sz w:val="22"/>
        </w:rPr>
        <w:t>15</w:t>
      </w:r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r w:rsidRPr="00F97D38">
        <w:rPr>
          <w:rFonts w:ascii="Times New Roman" w:eastAsia="Times New Roman" w:hAnsi="Times New Roman" w:cs="Times New Roman"/>
          <w:sz w:val="22"/>
        </w:rPr>
        <w:t>H.G.</w:t>
      </w:r>
      <w:proofErr w:type="gramEnd"/>
      <w:r w:rsidRPr="00F97D38">
        <w:rPr>
          <w:rFonts w:ascii="Times New Roman" w:eastAsia="Times New Roman" w:hAnsi="Times New Roman" w:cs="Times New Roman"/>
          <w:sz w:val="22"/>
        </w:rPr>
        <w:t xml:space="preserve">  N</w:t>
      </w:r>
      <w:r w:rsidR="00250EDE" w:rsidRPr="00F97D38">
        <w:rPr>
          <w:rFonts w:ascii="Times New Roman" w:eastAsia="Times New Roman" w:hAnsi="Times New Roman" w:cs="Times New Roman"/>
          <w:sz w:val="22"/>
        </w:rPr>
        <w:t xml:space="preserve">r. </w:t>
      </w:r>
      <w:r w:rsidR="00B471E2" w:rsidRPr="00F97D38">
        <w:rPr>
          <w:rFonts w:ascii="Times New Roman" w:eastAsia="Times New Roman" w:hAnsi="Times New Roman" w:cs="Times New Roman"/>
          <w:sz w:val="22"/>
        </w:rPr>
        <w:t>1336/08.11.2022</w:t>
      </w:r>
      <w:r w:rsidR="00250EDE" w:rsidRPr="00F97D38">
        <w:rPr>
          <w:rFonts w:ascii="Times New Roman" w:eastAsia="Times New Roman" w:hAnsi="Times New Roman" w:cs="Times New Roman"/>
          <w:sz w:val="22"/>
        </w:rPr>
        <w:t xml:space="preserve">, cu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modificările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completările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250EDE" w:rsidRPr="00F97D38">
        <w:rPr>
          <w:rFonts w:ascii="Times New Roman" w:eastAsia="Times New Roman" w:hAnsi="Times New Roman" w:cs="Times New Roman"/>
          <w:sz w:val="22"/>
        </w:rPr>
        <w:t>ulterioare</w:t>
      </w:r>
      <w:proofErr w:type="spellEnd"/>
      <w:r w:rsidR="00250EDE" w:rsidRPr="00F97D38">
        <w:rPr>
          <w:rFonts w:ascii="Times New Roman" w:eastAsia="Times New Roman" w:hAnsi="Times New Roman" w:cs="Times New Roman"/>
          <w:sz w:val="22"/>
        </w:rPr>
        <w:t xml:space="preserve">: </w:t>
      </w:r>
    </w:p>
    <w:p w14:paraId="28AF4C89" w14:textId="168879F8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proofErr w:type="gramStart"/>
      <w:r w:rsidRPr="00F97D38">
        <w:rPr>
          <w:rFonts w:ascii="Times New Roman" w:eastAsia="Times New Roman" w:hAnsi="Times New Roman" w:cs="Times New Roman"/>
          <w:sz w:val="22"/>
        </w:rPr>
        <w:t>a</w:t>
      </w:r>
      <w:r w:rsidR="00696FBA" w:rsidRPr="00F97D38">
        <w:rPr>
          <w:rFonts w:ascii="Times New Roman" w:eastAsia="Times New Roman" w:hAnsi="Times New Roman" w:cs="Times New Roman"/>
          <w:sz w:val="22"/>
        </w:rPr>
        <w:t>)are</w:t>
      </w:r>
      <w:proofErr w:type="gramEnd"/>
      <w:r w:rsidR="00696FBA" w:rsidRPr="00F97D38">
        <w:rPr>
          <w:rFonts w:ascii="Times New Roman" w:eastAsia="Times New Roman" w:hAnsi="Times New Roman" w:cs="Times New Roman"/>
          <w:sz w:val="22"/>
        </w:rPr>
        <w:t xml:space="preserve"> </w:t>
      </w:r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cetățenia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română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cetățenie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altor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state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membre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ale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Uniunii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Europene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statelor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aparținând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Spațiului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Economic European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domiciliul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România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>;</w:t>
      </w:r>
    </w:p>
    <w:p w14:paraId="6817E268" w14:textId="745DD00E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 xml:space="preserve">b) </w:t>
      </w:r>
      <w:proofErr w:type="spellStart"/>
      <w:proofErr w:type="gramStart"/>
      <w:r w:rsidR="00696FBA" w:rsidRPr="00F97D38">
        <w:rPr>
          <w:rFonts w:ascii="Times New Roman" w:eastAsia="Times New Roman" w:hAnsi="Times New Roman" w:cs="Times New Roman"/>
          <w:sz w:val="22"/>
        </w:rPr>
        <w:t>cunoaște</w:t>
      </w:r>
      <w:proofErr w:type="spellEnd"/>
      <w:proofErr w:type="gramEnd"/>
      <w:r w:rsidR="00696FBA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limba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română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scris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vorbit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>;</w:t>
      </w:r>
    </w:p>
    <w:p w14:paraId="7755AA49" w14:textId="6A9D9BFB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 xml:space="preserve">c) </w:t>
      </w:r>
      <w:proofErr w:type="gramStart"/>
      <w:r w:rsidR="00696FBA" w:rsidRPr="00F97D38">
        <w:rPr>
          <w:rFonts w:ascii="Times New Roman" w:eastAsia="Times New Roman" w:hAnsi="Times New Roman" w:cs="Times New Roman"/>
          <w:sz w:val="22"/>
        </w:rPr>
        <w:t xml:space="preserve">are </w:t>
      </w:r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vârsta</w:t>
      </w:r>
      <w:proofErr w:type="spellEnd"/>
      <w:proofErr w:type="gram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minimă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reglementată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prevederile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legale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>;</w:t>
      </w:r>
    </w:p>
    <w:p w14:paraId="2C72B20D" w14:textId="10C7665C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 xml:space="preserve">d) </w:t>
      </w:r>
      <w:proofErr w:type="gramStart"/>
      <w:r w:rsidR="003519FD" w:rsidRPr="00F97D38">
        <w:rPr>
          <w:rFonts w:ascii="Times New Roman" w:eastAsia="Times New Roman" w:hAnsi="Times New Roman" w:cs="Times New Roman"/>
          <w:sz w:val="22"/>
        </w:rPr>
        <w:t>are</w:t>
      </w:r>
      <w:proofErr w:type="gramEnd"/>
      <w:r w:rsidRPr="00F97D38">
        <w:rPr>
          <w:rFonts w:ascii="Times New Roman" w:eastAsia="Times New Roman" w:hAnsi="Times New Roman" w:cs="Times New Roman"/>
          <w:sz w:val="22"/>
        </w:rPr>
        <w:t xml:space="preserve"> capacitate de</w:t>
      </w:r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muncă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conformitate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cu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prevederile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Legii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53/2023-Codul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muncii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,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republicată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, cu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modificările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completările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ulterioare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>;</w:t>
      </w:r>
    </w:p>
    <w:p w14:paraId="47255631" w14:textId="009DA9FC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>e)</w:t>
      </w:r>
      <w:r w:rsidR="00397855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gramStart"/>
      <w:r w:rsidR="00696FBA" w:rsidRPr="00F97D38">
        <w:rPr>
          <w:rFonts w:ascii="Times New Roman" w:eastAsia="Times New Roman" w:hAnsi="Times New Roman" w:cs="Times New Roman"/>
          <w:sz w:val="22"/>
        </w:rPr>
        <w:t>are</w:t>
      </w:r>
      <w:proofErr w:type="gramEnd"/>
      <w:r w:rsidRPr="00F97D38">
        <w:rPr>
          <w:rFonts w:ascii="Times New Roman" w:eastAsia="Times New Roman" w:hAnsi="Times New Roman" w:cs="Times New Roman"/>
          <w:sz w:val="22"/>
        </w:rPr>
        <w:t xml:space="preserve"> o stare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sănătate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corespunzătoare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postului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pentru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care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candidează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atestată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baza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adeverinței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medicale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eliberate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medicul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familie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unitățile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sanitare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abilitate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>;</w:t>
      </w:r>
    </w:p>
    <w:p w14:paraId="7E687BDA" w14:textId="1EE99B83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>f)</w:t>
      </w:r>
      <w:r w:rsidR="00397855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proofErr w:type="gramStart"/>
      <w:r w:rsidR="00696FBA" w:rsidRPr="00F97D38">
        <w:rPr>
          <w:rFonts w:ascii="Times New Roman" w:eastAsia="Times New Roman" w:hAnsi="Times New Roman" w:cs="Times New Roman"/>
          <w:sz w:val="22"/>
        </w:rPr>
        <w:t>îndeplineste</w:t>
      </w:r>
      <w:proofErr w:type="spellEnd"/>
      <w:r w:rsidR="00696FBA" w:rsidRPr="00F97D38">
        <w:rPr>
          <w:rFonts w:ascii="Times New Roman" w:eastAsia="Times New Roman" w:hAnsi="Times New Roman" w:cs="Times New Roman"/>
          <w:sz w:val="22"/>
        </w:rPr>
        <w:t xml:space="preserve"> </w:t>
      </w:r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condi</w:t>
      </w:r>
      <w:proofErr w:type="gramEnd"/>
      <w:r w:rsidRPr="00F97D38">
        <w:rPr>
          <w:rFonts w:ascii="Times New Roman" w:eastAsia="Times New Roman" w:hAnsi="Times New Roman" w:cs="Times New Roman"/>
          <w:sz w:val="22"/>
        </w:rPr>
        <w:t>țiile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studii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după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caz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vechime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alte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condiții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specifice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potrivit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cerințelor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postului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scos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la concurs;</w:t>
      </w:r>
    </w:p>
    <w:p w14:paraId="0964432C" w14:textId="65D75318" w:rsidR="002A151E" w:rsidRPr="00F97D38" w:rsidRDefault="00250EDE" w:rsidP="00397855">
      <w:pPr>
        <w:tabs>
          <w:tab w:val="left" w:pos="720"/>
        </w:tabs>
        <w:ind w:left="720"/>
        <w:rPr>
          <w:rFonts w:ascii="Times New Roman" w:eastAsia="Times New Roman" w:hAnsi="Times New Roman" w:cs="Times New Roman"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>g)  nu a</w:t>
      </w:r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fost</w:t>
      </w:r>
      <w:proofErr w:type="spellEnd"/>
      <w:r w:rsidR="000369CD"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0369CD" w:rsidRPr="00F97D38">
        <w:rPr>
          <w:rFonts w:ascii="Times New Roman" w:eastAsia="Times New Roman" w:hAnsi="Times New Roman" w:cs="Times New Roman"/>
          <w:sz w:val="22"/>
        </w:rPr>
        <w:t>condamnata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definitiv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pentru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săvârșirea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unei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infracțiuni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contra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umanității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contra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statului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ori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contra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autorității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serviciu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legătură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cu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serviciul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care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împiedică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înfăptuirea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justiției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fals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ori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unor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fapte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corupție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unei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infracțiuni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săvârșite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cu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intenție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care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ar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face-o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incompatibilă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cu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exercitarea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funcției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cu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excepția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situației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care a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intervenit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reabilitarea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>.</w:t>
      </w:r>
    </w:p>
    <w:p w14:paraId="4DD7417B" w14:textId="1BBDC55A" w:rsidR="00397855" w:rsidRPr="00F97D38" w:rsidRDefault="00397855" w:rsidP="00397855">
      <w:pPr>
        <w:tabs>
          <w:tab w:val="left" w:pos="720"/>
        </w:tabs>
        <w:rPr>
          <w:rFonts w:ascii="Times New Roman" w:eastAsia="Times New Roman" w:hAnsi="Times New Roman" w:cs="Times New Roman"/>
          <w:b/>
          <w:sz w:val="22"/>
        </w:rPr>
      </w:pPr>
      <w:r w:rsidRPr="00F97D38">
        <w:rPr>
          <w:rFonts w:ascii="Times New Roman" w:eastAsia="Times New Roman" w:hAnsi="Times New Roman" w:cs="Times New Roman"/>
          <w:sz w:val="22"/>
        </w:rPr>
        <w:tab/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Condiţiile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specifice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necesare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vederea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participării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la concurs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şi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gramStart"/>
      <w:r w:rsidRPr="00F97D38">
        <w:rPr>
          <w:rFonts w:ascii="Times New Roman" w:eastAsia="Times New Roman" w:hAnsi="Times New Roman" w:cs="Times New Roman"/>
          <w:b/>
          <w:sz w:val="22"/>
        </w:rPr>
        <w:t>a</w:t>
      </w:r>
      <w:proofErr w:type="gram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ocupării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funcției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contractuale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sunt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>:</w:t>
      </w:r>
    </w:p>
    <w:p w14:paraId="33357ABA" w14:textId="7EB4DC19" w:rsidR="002A151E" w:rsidRPr="00F97D38" w:rsidRDefault="00250EDE" w:rsidP="00397855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 w:rsidRPr="00F97D38">
        <w:rPr>
          <w:rFonts w:ascii="Times New Roman" w:eastAsia="Times New Roman" w:hAnsi="Times New Roman" w:cs="Times New Roman"/>
          <w:sz w:val="22"/>
        </w:rPr>
        <w:t>nivelul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studiilor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: </w:t>
      </w:r>
      <w:proofErr w:type="spellStart"/>
      <w:r w:rsidR="00996761" w:rsidRPr="00F97D38">
        <w:rPr>
          <w:rFonts w:ascii="Times New Roman" w:eastAsia="Times New Roman" w:hAnsi="Times New Roman" w:cs="Times New Roman"/>
          <w:sz w:val="22"/>
        </w:rPr>
        <w:t>medii</w:t>
      </w:r>
      <w:proofErr w:type="spellEnd"/>
    </w:p>
    <w:p w14:paraId="405B10A9" w14:textId="6A4F9557" w:rsidR="00AA4637" w:rsidRPr="00F97D38" w:rsidRDefault="00AA4637" w:rsidP="00397855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 w:rsidRPr="00F97D38">
        <w:rPr>
          <w:rFonts w:ascii="Times New Roman" w:eastAsia="Times New Roman" w:hAnsi="Times New Roman" w:cs="Times New Roman"/>
          <w:sz w:val="22"/>
        </w:rPr>
        <w:t>experiență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domeniu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: minim </w:t>
      </w:r>
      <w:r w:rsidR="00996761" w:rsidRPr="00F97D38">
        <w:rPr>
          <w:rFonts w:ascii="Times New Roman" w:eastAsia="Times New Roman" w:hAnsi="Times New Roman" w:cs="Times New Roman"/>
          <w:sz w:val="22"/>
        </w:rPr>
        <w:t>1 an</w:t>
      </w:r>
    </w:p>
    <w:p w14:paraId="44A95431" w14:textId="0932D93F" w:rsidR="00ED42E1" w:rsidRPr="00F97D38" w:rsidRDefault="00ED42E1" w:rsidP="00397855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 w:rsidRPr="00F97D38">
        <w:rPr>
          <w:rFonts w:ascii="Times New Roman" w:eastAsia="Times New Roman" w:hAnsi="Times New Roman" w:cs="Times New Roman"/>
          <w:sz w:val="22"/>
        </w:rPr>
        <w:t>cunoștințe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privind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normele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generale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protecție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securitate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muncă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igienă</w:t>
      </w:r>
      <w:proofErr w:type="spellEnd"/>
    </w:p>
    <w:p w14:paraId="2747D13D" w14:textId="5CE37134" w:rsidR="00ED42E1" w:rsidRPr="00F97D38" w:rsidRDefault="00ED42E1" w:rsidP="00397855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proofErr w:type="gramStart"/>
      <w:r w:rsidRPr="00F97D38">
        <w:rPr>
          <w:rFonts w:ascii="Times New Roman" w:eastAsia="Times New Roman" w:hAnsi="Times New Roman" w:cs="Times New Roman"/>
          <w:sz w:val="22"/>
        </w:rPr>
        <w:t>abilități</w:t>
      </w:r>
      <w:proofErr w:type="spellEnd"/>
      <w:proofErr w:type="gram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relaționare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cu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copiii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de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vârstă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mica,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comunicare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muncă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echipă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rapiditate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inițiativă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în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executarea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sarcinilor,rezistență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fizică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și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sz w:val="22"/>
        </w:rPr>
        <w:t>psihică</w:t>
      </w:r>
      <w:proofErr w:type="spellEnd"/>
      <w:r w:rsidRPr="00F97D38">
        <w:rPr>
          <w:rFonts w:ascii="Times New Roman" w:eastAsia="Times New Roman" w:hAnsi="Times New Roman" w:cs="Times New Roman"/>
          <w:sz w:val="22"/>
        </w:rPr>
        <w:t>.</w:t>
      </w:r>
    </w:p>
    <w:p w14:paraId="56CE155B" w14:textId="11F9A99F" w:rsidR="00ED42E1" w:rsidRPr="00F97D38" w:rsidRDefault="00397855" w:rsidP="00CD38A5">
      <w:pPr>
        <w:tabs>
          <w:tab w:val="left" w:pos="720"/>
        </w:tabs>
        <w:ind w:left="720"/>
        <w:jc w:val="both"/>
        <w:rPr>
          <w:rFonts w:ascii="Times New Roman" w:eastAsia="Times New Roman" w:hAnsi="Times New Roman" w:cs="Times New Roman"/>
          <w:b/>
          <w:sz w:val="22"/>
        </w:rPr>
      </w:pP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Concursul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se </w:t>
      </w:r>
      <w:proofErr w:type="spellStart"/>
      <w:proofErr w:type="gramStart"/>
      <w:r w:rsidRPr="00F97D38">
        <w:rPr>
          <w:rFonts w:ascii="Times New Roman" w:eastAsia="Times New Roman" w:hAnsi="Times New Roman" w:cs="Times New Roman"/>
          <w:b/>
          <w:sz w:val="22"/>
        </w:rPr>
        <w:t>va</w:t>
      </w:r>
      <w:proofErr w:type="spellEnd"/>
      <w:proofErr w:type="gram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organiza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conform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calendarului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 w:rsidRPr="00F97D38">
        <w:rPr>
          <w:rFonts w:ascii="Times New Roman" w:eastAsia="Times New Roman" w:hAnsi="Times New Roman" w:cs="Times New Roman"/>
          <w:b/>
          <w:sz w:val="22"/>
        </w:rPr>
        <w:t>următor</w:t>
      </w:r>
      <w:proofErr w:type="spellEnd"/>
      <w:r w:rsidRPr="00F97D38">
        <w:rPr>
          <w:rFonts w:ascii="Times New Roman" w:eastAsia="Times New Roman" w:hAnsi="Times New Roman" w:cs="Times New Roman"/>
          <w:b/>
          <w:sz w:val="22"/>
        </w:rPr>
        <w:t>:</w:t>
      </w:r>
    </w:p>
    <w:tbl>
      <w:tblPr>
        <w:tblW w:w="0" w:type="auto"/>
        <w:jc w:val="center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2"/>
        <w:gridCol w:w="2551"/>
        <w:gridCol w:w="1769"/>
      </w:tblGrid>
      <w:tr w:rsidR="00584586" w14:paraId="193A43DA" w14:textId="77777777" w:rsidTr="00BF28CB">
        <w:trPr>
          <w:trHeight w:val="230"/>
          <w:jc w:val="center"/>
        </w:trPr>
        <w:tc>
          <w:tcPr>
            <w:tcW w:w="4142" w:type="dxa"/>
          </w:tcPr>
          <w:p w14:paraId="2A686B6C" w14:textId="3A087156" w:rsidR="00584586" w:rsidRPr="00686D41" w:rsidRDefault="00686D41" w:rsidP="00686D41">
            <w:pPr>
              <w:pStyle w:val="TableParagraph"/>
              <w:ind w:left="1080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ACTIVITATE</w:t>
            </w:r>
          </w:p>
        </w:tc>
        <w:tc>
          <w:tcPr>
            <w:tcW w:w="2551" w:type="dxa"/>
          </w:tcPr>
          <w:p w14:paraId="02EDDC63" w14:textId="5CC8245D" w:rsidR="00584586" w:rsidRPr="00686D41" w:rsidRDefault="00686D41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DATA</w:t>
            </w:r>
          </w:p>
        </w:tc>
        <w:tc>
          <w:tcPr>
            <w:tcW w:w="1769" w:type="dxa"/>
          </w:tcPr>
          <w:p w14:paraId="7A2C86BF" w14:textId="69CF225C" w:rsidR="00584586" w:rsidRPr="00686D41" w:rsidRDefault="00686D41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ORA</w:t>
            </w:r>
          </w:p>
        </w:tc>
      </w:tr>
      <w:tr w:rsidR="00584586" w14:paraId="6B5C3841" w14:textId="77777777" w:rsidTr="00BF28CB">
        <w:trPr>
          <w:trHeight w:val="272"/>
          <w:jc w:val="center"/>
        </w:trPr>
        <w:tc>
          <w:tcPr>
            <w:tcW w:w="4142" w:type="dxa"/>
          </w:tcPr>
          <w:p w14:paraId="6B49D357" w14:textId="77777777" w:rsidR="00584586" w:rsidRPr="00686D41" w:rsidRDefault="00584586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Data</w:t>
            </w:r>
            <w:r w:rsidRPr="00686D41">
              <w:rPr>
                <w:b/>
                <w:spacing w:val="-10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postării/publicării</w:t>
            </w:r>
            <w:r w:rsidRPr="00686D41">
              <w:rPr>
                <w:b/>
                <w:spacing w:val="-3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anunțului</w:t>
            </w:r>
          </w:p>
        </w:tc>
        <w:tc>
          <w:tcPr>
            <w:tcW w:w="2551" w:type="dxa"/>
          </w:tcPr>
          <w:p w14:paraId="0A3DA5F2" w14:textId="0980DBD5" w:rsidR="00584586" w:rsidRPr="00686D41" w:rsidRDefault="00C74FB6" w:rsidP="004E4C09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noiembrie</w:t>
            </w:r>
            <w:r w:rsidR="00584586" w:rsidRPr="00686D41">
              <w:rPr>
                <w:b/>
                <w:sz w:val="20"/>
              </w:rPr>
              <w:t xml:space="preserve">  2026</w:t>
            </w:r>
          </w:p>
        </w:tc>
        <w:tc>
          <w:tcPr>
            <w:tcW w:w="1769" w:type="dxa"/>
          </w:tcPr>
          <w:p w14:paraId="7A13F99F" w14:textId="77777777" w:rsidR="00584586" w:rsidRPr="00686D41" w:rsidRDefault="00584586" w:rsidP="00C373D8">
            <w:pPr>
              <w:pStyle w:val="TableParagraph"/>
              <w:spacing w:line="240" w:lineRule="auto"/>
              <w:ind w:left="0"/>
              <w:rPr>
                <w:b/>
                <w:sz w:val="16"/>
              </w:rPr>
            </w:pPr>
          </w:p>
        </w:tc>
      </w:tr>
      <w:tr w:rsidR="00584586" w14:paraId="52920FF4" w14:textId="77777777" w:rsidTr="00A33C1F">
        <w:trPr>
          <w:trHeight w:val="230"/>
          <w:jc w:val="center"/>
        </w:trPr>
        <w:tc>
          <w:tcPr>
            <w:tcW w:w="4142" w:type="dxa"/>
            <w:shd w:val="clear" w:color="auto" w:fill="F2F2F2" w:themeFill="background1" w:themeFillShade="F2"/>
          </w:tcPr>
          <w:p w14:paraId="4BE6FA3E" w14:textId="77777777" w:rsidR="00584586" w:rsidRPr="00686D41" w:rsidRDefault="00584586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Data</w:t>
            </w:r>
            <w:r w:rsidRPr="00686D41">
              <w:rPr>
                <w:b/>
                <w:spacing w:val="-5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limită</w:t>
            </w:r>
            <w:r w:rsidRPr="00686D41">
              <w:rPr>
                <w:b/>
                <w:spacing w:val="-4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de</w:t>
            </w:r>
            <w:r w:rsidRPr="00686D41">
              <w:rPr>
                <w:b/>
                <w:spacing w:val="-3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depunere</w:t>
            </w:r>
            <w:r w:rsidRPr="00686D41">
              <w:rPr>
                <w:b/>
                <w:spacing w:val="3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a</w:t>
            </w:r>
            <w:r w:rsidRPr="00686D41">
              <w:rPr>
                <w:b/>
                <w:spacing w:val="-2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dosarelor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71AF443" w14:textId="4CEFC22D" w:rsidR="00584586" w:rsidRPr="00686D41" w:rsidRDefault="004E4C09" w:rsidP="00BF28CB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 w:rsidR="00BF28CB">
              <w:rPr>
                <w:b/>
                <w:sz w:val="20"/>
              </w:rPr>
              <w:t>2</w:t>
            </w:r>
            <w:r w:rsidR="00584586" w:rsidRPr="00686D41">
              <w:rPr>
                <w:b/>
                <w:sz w:val="20"/>
              </w:rPr>
              <w:t xml:space="preserve"> </w:t>
            </w:r>
            <w:r w:rsidR="00686D41" w:rsidRPr="00686D41">
              <w:rPr>
                <w:b/>
                <w:sz w:val="20"/>
              </w:rPr>
              <w:t>n</w:t>
            </w:r>
            <w:r w:rsidRPr="00686D41">
              <w:rPr>
                <w:b/>
                <w:sz w:val="20"/>
              </w:rPr>
              <w:t xml:space="preserve">oiembrie </w:t>
            </w:r>
            <w:r w:rsidR="00584586" w:rsidRPr="00686D41">
              <w:rPr>
                <w:b/>
                <w:sz w:val="20"/>
              </w:rPr>
              <w:t xml:space="preserve"> 2026</w:t>
            </w:r>
          </w:p>
        </w:tc>
        <w:tc>
          <w:tcPr>
            <w:tcW w:w="1769" w:type="dxa"/>
            <w:shd w:val="clear" w:color="auto" w:fill="F2F2F2" w:themeFill="background1" w:themeFillShade="F2"/>
          </w:tcPr>
          <w:p w14:paraId="6019A314" w14:textId="552DF13E" w:rsidR="00584586" w:rsidRPr="00686D41" w:rsidRDefault="00584586" w:rsidP="00686D41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 w:rsidR="004E4C09" w:rsidRPr="00686D41">
              <w:rPr>
                <w:b/>
                <w:sz w:val="20"/>
              </w:rPr>
              <w:t>1</w:t>
            </w:r>
            <w:r w:rsidRPr="00686D41">
              <w:rPr>
                <w:b/>
                <w:sz w:val="20"/>
              </w:rPr>
              <w:t>:00</w:t>
            </w:r>
          </w:p>
        </w:tc>
      </w:tr>
      <w:tr w:rsidR="00BF28CB" w14:paraId="101C8D29" w14:textId="77777777" w:rsidTr="00BF28CB">
        <w:trPr>
          <w:trHeight w:val="230"/>
          <w:jc w:val="center"/>
        </w:trPr>
        <w:tc>
          <w:tcPr>
            <w:tcW w:w="4142" w:type="dxa"/>
          </w:tcPr>
          <w:p w14:paraId="014A58F0" w14:textId="7EC4B07F" w:rsidR="00BF28CB" w:rsidRPr="00686D41" w:rsidRDefault="00BF28CB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Selecția</w:t>
            </w:r>
            <w:r w:rsidRPr="00686D41">
              <w:rPr>
                <w:b/>
                <w:spacing w:val="-6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dosarelor</w:t>
            </w:r>
          </w:p>
        </w:tc>
        <w:tc>
          <w:tcPr>
            <w:tcW w:w="2551" w:type="dxa"/>
          </w:tcPr>
          <w:p w14:paraId="1C42AF7A" w14:textId="0AFE4341" w:rsidR="00BF28CB" w:rsidRPr="00686D41" w:rsidRDefault="00BF28CB" w:rsidP="00BF28CB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3</w:t>
            </w:r>
            <w:r w:rsidRPr="00686D41">
              <w:rPr>
                <w:b/>
                <w:sz w:val="20"/>
              </w:rPr>
              <w:t xml:space="preserve"> noiembrie  2026</w:t>
            </w:r>
          </w:p>
        </w:tc>
        <w:tc>
          <w:tcPr>
            <w:tcW w:w="1769" w:type="dxa"/>
          </w:tcPr>
          <w:p w14:paraId="4552AF51" w14:textId="04304188" w:rsidR="00BF28CB" w:rsidRPr="00686D41" w:rsidRDefault="00BF28CB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</w:p>
        </w:tc>
      </w:tr>
      <w:tr w:rsidR="00BF28CB" w14:paraId="38E30085" w14:textId="77777777" w:rsidTr="00BF28CB">
        <w:trPr>
          <w:trHeight w:val="230"/>
          <w:jc w:val="center"/>
        </w:trPr>
        <w:tc>
          <w:tcPr>
            <w:tcW w:w="4142" w:type="dxa"/>
          </w:tcPr>
          <w:p w14:paraId="68D77C17" w14:textId="1397D0FF" w:rsidR="00BF28CB" w:rsidRPr="00686D41" w:rsidRDefault="00BF28CB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Contestație dosare</w:t>
            </w:r>
          </w:p>
        </w:tc>
        <w:tc>
          <w:tcPr>
            <w:tcW w:w="2551" w:type="dxa"/>
          </w:tcPr>
          <w:p w14:paraId="2DC071F9" w14:textId="5AEFF368" w:rsidR="00BF28CB" w:rsidRPr="00686D41" w:rsidRDefault="00BF28CB" w:rsidP="00BF28C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 noiembrie 2026</w:t>
            </w:r>
          </w:p>
        </w:tc>
        <w:tc>
          <w:tcPr>
            <w:tcW w:w="1769" w:type="dxa"/>
          </w:tcPr>
          <w:p w14:paraId="4AE11B59" w14:textId="51FFF752" w:rsidR="00BF28CB" w:rsidRDefault="00BF28CB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8:00-11:00</w:t>
            </w:r>
          </w:p>
        </w:tc>
      </w:tr>
      <w:tr w:rsidR="00584586" w14:paraId="59ACA300" w14:textId="77777777" w:rsidTr="00BF28CB">
        <w:trPr>
          <w:trHeight w:val="230"/>
          <w:jc w:val="center"/>
        </w:trPr>
        <w:tc>
          <w:tcPr>
            <w:tcW w:w="4142" w:type="dxa"/>
          </w:tcPr>
          <w:p w14:paraId="487AEDBD" w14:textId="0CF1877A" w:rsidR="00584586" w:rsidRPr="00686D41" w:rsidRDefault="005E50B6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Rezultate selecție dosare după</w:t>
            </w:r>
            <w:r w:rsidR="00BF28CB">
              <w:rPr>
                <w:b/>
                <w:sz w:val="20"/>
              </w:rPr>
              <w:t xml:space="preserve"> contestație</w:t>
            </w:r>
          </w:p>
        </w:tc>
        <w:tc>
          <w:tcPr>
            <w:tcW w:w="2551" w:type="dxa"/>
          </w:tcPr>
          <w:p w14:paraId="2EFF4D4B" w14:textId="2528AC76" w:rsidR="00584586" w:rsidRPr="00686D41" w:rsidRDefault="004E4C09" w:rsidP="00BF28CB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 w:rsidR="00BF28CB">
              <w:rPr>
                <w:b/>
                <w:sz w:val="20"/>
              </w:rPr>
              <w:t>7</w:t>
            </w:r>
            <w:r w:rsidRPr="00686D41">
              <w:rPr>
                <w:b/>
                <w:sz w:val="20"/>
              </w:rPr>
              <w:t xml:space="preserve"> </w:t>
            </w:r>
            <w:r w:rsidR="00686D41" w:rsidRPr="00686D41">
              <w:rPr>
                <w:b/>
                <w:sz w:val="20"/>
              </w:rPr>
              <w:t>n</w:t>
            </w:r>
            <w:r w:rsidRPr="00686D41">
              <w:rPr>
                <w:b/>
                <w:sz w:val="20"/>
              </w:rPr>
              <w:t xml:space="preserve">oiembrie </w:t>
            </w:r>
            <w:r w:rsidR="00584586" w:rsidRPr="00686D41">
              <w:rPr>
                <w:b/>
                <w:sz w:val="20"/>
              </w:rPr>
              <w:t xml:space="preserve">  2026</w:t>
            </w:r>
          </w:p>
        </w:tc>
        <w:tc>
          <w:tcPr>
            <w:tcW w:w="1769" w:type="dxa"/>
          </w:tcPr>
          <w:p w14:paraId="134503BA" w14:textId="4A52C241" w:rsidR="00584586" w:rsidRPr="00686D41" w:rsidRDefault="004E4C09" w:rsidP="00BF28CB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 w:rsidR="00BF28CB">
              <w:rPr>
                <w:b/>
                <w:sz w:val="20"/>
              </w:rPr>
              <w:t>2</w:t>
            </w:r>
            <w:r w:rsidR="00584586" w:rsidRPr="00686D41">
              <w:rPr>
                <w:b/>
                <w:sz w:val="20"/>
              </w:rPr>
              <w:t>:00</w:t>
            </w:r>
          </w:p>
        </w:tc>
      </w:tr>
      <w:tr w:rsidR="00584586" w14:paraId="4726E1CF" w14:textId="77777777" w:rsidTr="00F97D38">
        <w:trPr>
          <w:trHeight w:val="230"/>
          <w:jc w:val="center"/>
        </w:trPr>
        <w:tc>
          <w:tcPr>
            <w:tcW w:w="4142" w:type="dxa"/>
            <w:shd w:val="clear" w:color="auto" w:fill="F2F2F2" w:themeFill="background1" w:themeFillShade="F2"/>
          </w:tcPr>
          <w:p w14:paraId="4EF62C30" w14:textId="46DC7B96" w:rsidR="00584586" w:rsidRPr="00686D41" w:rsidRDefault="005E50B6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Proba scrisă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550A0A93" w14:textId="7EA9840B" w:rsidR="00584586" w:rsidRPr="00686D41" w:rsidRDefault="004E4C09" w:rsidP="00BF28CB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 w:rsidR="00BF28CB">
              <w:rPr>
                <w:b/>
                <w:sz w:val="20"/>
              </w:rPr>
              <w:t>9</w:t>
            </w:r>
            <w:r w:rsidRPr="00686D41">
              <w:rPr>
                <w:b/>
                <w:sz w:val="20"/>
              </w:rPr>
              <w:t xml:space="preserve"> </w:t>
            </w:r>
            <w:r w:rsidR="00686D41" w:rsidRPr="00686D41">
              <w:rPr>
                <w:b/>
                <w:sz w:val="20"/>
              </w:rPr>
              <w:t>n</w:t>
            </w:r>
            <w:r w:rsidRPr="00686D41">
              <w:rPr>
                <w:b/>
                <w:sz w:val="20"/>
              </w:rPr>
              <w:t>oiembrie 2026</w:t>
            </w:r>
          </w:p>
        </w:tc>
        <w:tc>
          <w:tcPr>
            <w:tcW w:w="1769" w:type="dxa"/>
            <w:shd w:val="clear" w:color="auto" w:fill="F2F2F2" w:themeFill="background1" w:themeFillShade="F2"/>
          </w:tcPr>
          <w:p w14:paraId="7D447AC5" w14:textId="4C2EECAD" w:rsidR="00584586" w:rsidRPr="00686D41" w:rsidRDefault="004E4C09" w:rsidP="00686D41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8:00</w:t>
            </w:r>
          </w:p>
        </w:tc>
      </w:tr>
      <w:tr w:rsidR="000369CD" w14:paraId="3D6586AE" w14:textId="77777777" w:rsidTr="00BF28CB">
        <w:trPr>
          <w:trHeight w:val="230"/>
          <w:jc w:val="center"/>
        </w:trPr>
        <w:tc>
          <w:tcPr>
            <w:tcW w:w="4142" w:type="dxa"/>
          </w:tcPr>
          <w:p w14:paraId="0C50D3C4" w14:textId="7DBAC79B" w:rsidR="000369CD" w:rsidRPr="00686D41" w:rsidRDefault="005E50B6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Afișare rezultate proba scrisă</w:t>
            </w:r>
          </w:p>
        </w:tc>
        <w:tc>
          <w:tcPr>
            <w:tcW w:w="2551" w:type="dxa"/>
          </w:tcPr>
          <w:p w14:paraId="13D8B82F" w14:textId="2FB75DCC" w:rsidR="000369CD" w:rsidRPr="00686D41" w:rsidRDefault="000369CD" w:rsidP="00BF28CB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1</w:t>
            </w:r>
            <w:r w:rsidR="00BF28CB">
              <w:rPr>
                <w:b/>
                <w:sz w:val="20"/>
              </w:rPr>
              <w:t>9</w:t>
            </w:r>
            <w:r w:rsidRPr="00686D41">
              <w:rPr>
                <w:b/>
                <w:sz w:val="20"/>
              </w:rPr>
              <w:t xml:space="preserve"> noiembrie 2026</w:t>
            </w:r>
          </w:p>
        </w:tc>
        <w:tc>
          <w:tcPr>
            <w:tcW w:w="1769" w:type="dxa"/>
          </w:tcPr>
          <w:p w14:paraId="7C1E9C77" w14:textId="0D472B8A" w:rsidR="000369CD" w:rsidRPr="00686D41" w:rsidRDefault="000369CD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11:00</w:t>
            </w:r>
          </w:p>
        </w:tc>
      </w:tr>
      <w:tr w:rsidR="004E4C09" w14:paraId="52B2253A" w14:textId="77777777" w:rsidTr="00BF28CB">
        <w:trPr>
          <w:trHeight w:val="230"/>
          <w:jc w:val="center"/>
        </w:trPr>
        <w:tc>
          <w:tcPr>
            <w:tcW w:w="4142" w:type="dxa"/>
          </w:tcPr>
          <w:p w14:paraId="66439AE6" w14:textId="3FC87280" w:rsidR="004E4C09" w:rsidRPr="00686D41" w:rsidRDefault="004E4C09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 xml:space="preserve">Contestatii proba scrisa </w:t>
            </w:r>
          </w:p>
        </w:tc>
        <w:tc>
          <w:tcPr>
            <w:tcW w:w="2551" w:type="dxa"/>
          </w:tcPr>
          <w:p w14:paraId="4A9A4F02" w14:textId="68FB38B6" w:rsidR="004E4C09" w:rsidRPr="00686D41" w:rsidRDefault="00BF28CB" w:rsidP="00367FF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686D41" w:rsidRPr="00686D41">
              <w:rPr>
                <w:b/>
                <w:sz w:val="20"/>
              </w:rPr>
              <w:t xml:space="preserve"> n</w:t>
            </w:r>
            <w:r w:rsidR="004E4C09" w:rsidRPr="00686D41">
              <w:rPr>
                <w:b/>
                <w:sz w:val="20"/>
              </w:rPr>
              <w:t>oiembrie 2026</w:t>
            </w:r>
          </w:p>
        </w:tc>
        <w:tc>
          <w:tcPr>
            <w:tcW w:w="1769" w:type="dxa"/>
          </w:tcPr>
          <w:p w14:paraId="1CD5D752" w14:textId="4862017E" w:rsidR="004E4C09" w:rsidRPr="00686D41" w:rsidRDefault="00BF28CB" w:rsidP="000369CD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8:00- </w:t>
            </w:r>
            <w:r w:rsidR="00686D41" w:rsidRPr="00686D41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1</w:t>
            </w:r>
            <w:r w:rsidR="004E4C09" w:rsidRPr="00686D41">
              <w:rPr>
                <w:b/>
                <w:sz w:val="20"/>
              </w:rPr>
              <w:t>:00</w:t>
            </w:r>
          </w:p>
        </w:tc>
      </w:tr>
      <w:tr w:rsidR="004E4C09" w14:paraId="1403F805" w14:textId="77777777" w:rsidTr="00BF28CB">
        <w:trPr>
          <w:trHeight w:val="230"/>
          <w:jc w:val="center"/>
        </w:trPr>
        <w:tc>
          <w:tcPr>
            <w:tcW w:w="4142" w:type="dxa"/>
          </w:tcPr>
          <w:p w14:paraId="14704247" w14:textId="25E7E207" w:rsidR="004E4C09" w:rsidRPr="00686D41" w:rsidRDefault="005E50B6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Rezultate după contestații proba scrisă</w:t>
            </w:r>
          </w:p>
        </w:tc>
        <w:tc>
          <w:tcPr>
            <w:tcW w:w="2551" w:type="dxa"/>
          </w:tcPr>
          <w:p w14:paraId="31AB6C05" w14:textId="6413AF3B" w:rsidR="004E4C09" w:rsidRPr="00686D41" w:rsidRDefault="00BF28CB" w:rsidP="00367FF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  <w:r w:rsidR="000369CD" w:rsidRPr="00686D41">
              <w:rPr>
                <w:b/>
                <w:sz w:val="20"/>
              </w:rPr>
              <w:t xml:space="preserve"> noiembrie 2026</w:t>
            </w:r>
          </w:p>
        </w:tc>
        <w:tc>
          <w:tcPr>
            <w:tcW w:w="1769" w:type="dxa"/>
          </w:tcPr>
          <w:p w14:paraId="185BC792" w14:textId="599AC3EF" w:rsidR="004E4C09" w:rsidRPr="00686D41" w:rsidRDefault="000369CD" w:rsidP="00BF28C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F28CB">
              <w:rPr>
                <w:b/>
                <w:sz w:val="20"/>
              </w:rPr>
              <w:t>2</w:t>
            </w:r>
            <w:r w:rsidR="004E4C09" w:rsidRPr="00686D41">
              <w:rPr>
                <w:b/>
                <w:sz w:val="20"/>
              </w:rPr>
              <w:t>:00</w:t>
            </w:r>
          </w:p>
        </w:tc>
      </w:tr>
      <w:tr w:rsidR="00584586" w14:paraId="2677C541" w14:textId="77777777" w:rsidTr="00F97D38">
        <w:trPr>
          <w:trHeight w:val="230"/>
          <w:jc w:val="center"/>
        </w:trPr>
        <w:tc>
          <w:tcPr>
            <w:tcW w:w="4142" w:type="dxa"/>
            <w:shd w:val="clear" w:color="auto" w:fill="F2F2F2" w:themeFill="background1" w:themeFillShade="F2"/>
          </w:tcPr>
          <w:p w14:paraId="39B1A0FC" w14:textId="776A2A7E" w:rsidR="00584586" w:rsidRPr="00686D41" w:rsidRDefault="004E4C09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 xml:space="preserve">Proba practică 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E79B4C4" w14:textId="1D44F5C7" w:rsidR="00584586" w:rsidRPr="00686D41" w:rsidRDefault="00BF28CB" w:rsidP="00367FF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  <w:r w:rsidR="00996761">
              <w:rPr>
                <w:b/>
                <w:sz w:val="20"/>
              </w:rPr>
              <w:t xml:space="preserve"> n</w:t>
            </w:r>
            <w:r w:rsidR="004E4C09" w:rsidRPr="00686D41">
              <w:rPr>
                <w:b/>
                <w:sz w:val="20"/>
              </w:rPr>
              <w:t xml:space="preserve">oiembrie </w:t>
            </w:r>
            <w:r w:rsidR="00584586" w:rsidRPr="00686D41">
              <w:rPr>
                <w:b/>
                <w:sz w:val="20"/>
              </w:rPr>
              <w:t xml:space="preserve"> 2026</w:t>
            </w:r>
          </w:p>
        </w:tc>
        <w:tc>
          <w:tcPr>
            <w:tcW w:w="1769" w:type="dxa"/>
            <w:shd w:val="clear" w:color="auto" w:fill="F2F2F2" w:themeFill="background1" w:themeFillShade="F2"/>
          </w:tcPr>
          <w:p w14:paraId="4E18BF82" w14:textId="4C8E1F47" w:rsidR="00584586" w:rsidRPr="00686D41" w:rsidRDefault="004E4C09" w:rsidP="00686D41">
            <w:pPr>
              <w:pStyle w:val="TableParagraph"/>
              <w:jc w:val="center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08:30</w:t>
            </w:r>
          </w:p>
        </w:tc>
      </w:tr>
      <w:tr w:rsidR="00A33C1F" w14:paraId="3E0FBB4B" w14:textId="77777777" w:rsidTr="00CD38A5">
        <w:trPr>
          <w:trHeight w:val="230"/>
          <w:jc w:val="center"/>
        </w:trPr>
        <w:tc>
          <w:tcPr>
            <w:tcW w:w="4142" w:type="dxa"/>
            <w:shd w:val="clear" w:color="auto" w:fill="FFFFFF" w:themeFill="background1"/>
          </w:tcPr>
          <w:p w14:paraId="596E1947" w14:textId="6FAF97E8" w:rsidR="00A33C1F" w:rsidRPr="00686D41" w:rsidRDefault="005E50B6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Afiș</w:t>
            </w:r>
            <w:r w:rsidR="00A33C1F">
              <w:rPr>
                <w:b/>
                <w:sz w:val="20"/>
              </w:rPr>
              <w:t xml:space="preserve">are rezultate proba practică </w:t>
            </w:r>
          </w:p>
        </w:tc>
        <w:tc>
          <w:tcPr>
            <w:tcW w:w="2551" w:type="dxa"/>
            <w:shd w:val="clear" w:color="auto" w:fill="FFFFFF" w:themeFill="background1"/>
          </w:tcPr>
          <w:p w14:paraId="6FCCA24A" w14:textId="085A053E" w:rsidR="00A33C1F" w:rsidRDefault="00A33C1F" w:rsidP="00367FF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 noiembrie 2026</w:t>
            </w:r>
          </w:p>
        </w:tc>
        <w:tc>
          <w:tcPr>
            <w:tcW w:w="1769" w:type="dxa"/>
            <w:shd w:val="clear" w:color="auto" w:fill="FFFFFF" w:themeFill="background1"/>
          </w:tcPr>
          <w:p w14:paraId="187AE77F" w14:textId="644E66EF" w:rsidR="00A33C1F" w:rsidRPr="00686D41" w:rsidRDefault="00A33C1F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11:00</w:t>
            </w:r>
          </w:p>
        </w:tc>
      </w:tr>
      <w:tr w:rsidR="004E4C09" w14:paraId="7E054E37" w14:textId="77777777" w:rsidTr="00BF28CB">
        <w:trPr>
          <w:trHeight w:val="230"/>
          <w:jc w:val="center"/>
        </w:trPr>
        <w:tc>
          <w:tcPr>
            <w:tcW w:w="4142" w:type="dxa"/>
          </w:tcPr>
          <w:p w14:paraId="65E6DED3" w14:textId="7DCC4504" w:rsidR="004E4C09" w:rsidRPr="00686D41" w:rsidRDefault="005E50B6" w:rsidP="004E4C0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Contestații proba practică</w:t>
            </w:r>
            <w:r w:rsidR="004E4C09" w:rsidRPr="00686D41">
              <w:rPr>
                <w:b/>
                <w:sz w:val="20"/>
              </w:rPr>
              <w:t xml:space="preserve"> </w:t>
            </w:r>
          </w:p>
        </w:tc>
        <w:tc>
          <w:tcPr>
            <w:tcW w:w="2551" w:type="dxa"/>
          </w:tcPr>
          <w:p w14:paraId="64FF3006" w14:textId="6804BF48" w:rsidR="004E4C09" w:rsidRPr="00686D41" w:rsidRDefault="00A33C1F" w:rsidP="00CD38A5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CD38A5">
              <w:rPr>
                <w:b/>
                <w:sz w:val="20"/>
              </w:rPr>
              <w:t>5</w:t>
            </w:r>
            <w:r w:rsidR="00996761">
              <w:rPr>
                <w:b/>
                <w:sz w:val="20"/>
              </w:rPr>
              <w:t xml:space="preserve"> n</w:t>
            </w:r>
            <w:r w:rsidR="004E4C09" w:rsidRPr="00686D41">
              <w:rPr>
                <w:b/>
                <w:sz w:val="20"/>
              </w:rPr>
              <w:t>oiembrie  2026</w:t>
            </w:r>
          </w:p>
        </w:tc>
        <w:tc>
          <w:tcPr>
            <w:tcW w:w="1769" w:type="dxa"/>
          </w:tcPr>
          <w:p w14:paraId="2CE23B2F" w14:textId="1B4DC300" w:rsidR="004E4C09" w:rsidRPr="00686D41" w:rsidRDefault="00BF28CB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8:00- </w:t>
            </w:r>
            <w:r w:rsidRPr="00686D41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1</w:t>
            </w:r>
            <w:r w:rsidRPr="00686D41">
              <w:rPr>
                <w:b/>
                <w:sz w:val="20"/>
              </w:rPr>
              <w:t>:00</w:t>
            </w:r>
          </w:p>
        </w:tc>
      </w:tr>
      <w:tr w:rsidR="00BF28CB" w14:paraId="456824C1" w14:textId="77777777" w:rsidTr="00BF28CB">
        <w:trPr>
          <w:trHeight w:val="230"/>
          <w:jc w:val="center"/>
        </w:trPr>
        <w:tc>
          <w:tcPr>
            <w:tcW w:w="4142" w:type="dxa"/>
          </w:tcPr>
          <w:p w14:paraId="75E83F21" w14:textId="456EBF5C" w:rsidR="00BF28CB" w:rsidRPr="00686D41" w:rsidRDefault="005E50B6" w:rsidP="004E4C0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Rezultate după</w:t>
            </w:r>
            <w:r w:rsidR="00BF28CB" w:rsidRPr="00686D41">
              <w:rPr>
                <w:b/>
                <w:sz w:val="20"/>
              </w:rPr>
              <w:t xml:space="preserve"> </w:t>
            </w:r>
            <w:r w:rsidR="00B56268">
              <w:rPr>
                <w:b/>
                <w:sz w:val="20"/>
              </w:rPr>
              <w:t xml:space="preserve">contestatii </w:t>
            </w:r>
            <w:r>
              <w:rPr>
                <w:b/>
                <w:sz w:val="20"/>
              </w:rPr>
              <w:t>proba practică</w:t>
            </w:r>
          </w:p>
        </w:tc>
        <w:tc>
          <w:tcPr>
            <w:tcW w:w="2551" w:type="dxa"/>
          </w:tcPr>
          <w:p w14:paraId="69CADDBB" w14:textId="41633D4B" w:rsidR="00BF28CB" w:rsidRDefault="00B56268" w:rsidP="00367FF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  <w:r w:rsidR="00BF28CB">
              <w:rPr>
                <w:b/>
                <w:sz w:val="20"/>
              </w:rPr>
              <w:t xml:space="preserve"> n</w:t>
            </w:r>
            <w:r w:rsidR="00BF28CB" w:rsidRPr="00686D41">
              <w:rPr>
                <w:b/>
                <w:sz w:val="20"/>
              </w:rPr>
              <w:t>oiembrie  2026</w:t>
            </w:r>
          </w:p>
        </w:tc>
        <w:tc>
          <w:tcPr>
            <w:tcW w:w="1769" w:type="dxa"/>
          </w:tcPr>
          <w:p w14:paraId="26A93BCE" w14:textId="1A308BE5" w:rsidR="00BF28CB" w:rsidRDefault="00B56268" w:rsidP="00BF28C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BF28CB">
              <w:rPr>
                <w:b/>
                <w:sz w:val="20"/>
              </w:rPr>
              <w:t>:00</w:t>
            </w:r>
          </w:p>
        </w:tc>
      </w:tr>
      <w:tr w:rsidR="00BF28CB" w14:paraId="501C9909" w14:textId="77777777" w:rsidTr="00F97D38">
        <w:trPr>
          <w:trHeight w:val="230"/>
          <w:jc w:val="center"/>
        </w:trPr>
        <w:tc>
          <w:tcPr>
            <w:tcW w:w="4142" w:type="dxa"/>
            <w:shd w:val="clear" w:color="auto" w:fill="F2F2F2" w:themeFill="background1" w:themeFillShade="F2"/>
          </w:tcPr>
          <w:p w14:paraId="0A4B4690" w14:textId="3381693E" w:rsidR="00BF28CB" w:rsidRPr="00686D41" w:rsidRDefault="00BF28CB" w:rsidP="004E4C0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Interviu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04DEB14C" w14:textId="253EF6AE" w:rsidR="00BF28CB" w:rsidRDefault="00A33C1F" w:rsidP="00367FF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  <w:r w:rsidR="00BF28CB">
              <w:rPr>
                <w:b/>
                <w:sz w:val="20"/>
              </w:rPr>
              <w:t xml:space="preserve"> noiembrie 2026</w:t>
            </w:r>
          </w:p>
        </w:tc>
        <w:tc>
          <w:tcPr>
            <w:tcW w:w="1769" w:type="dxa"/>
            <w:shd w:val="clear" w:color="auto" w:fill="F2F2F2" w:themeFill="background1" w:themeFillShade="F2"/>
          </w:tcPr>
          <w:p w14:paraId="6E445FD0" w14:textId="4D1521DB" w:rsidR="00BF28CB" w:rsidRDefault="00BF28CB" w:rsidP="00BF28C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8:00</w:t>
            </w:r>
          </w:p>
        </w:tc>
      </w:tr>
      <w:tr w:rsidR="00A33C1F" w14:paraId="1598B6B9" w14:textId="77777777" w:rsidTr="00CD38A5">
        <w:trPr>
          <w:trHeight w:val="230"/>
          <w:jc w:val="center"/>
        </w:trPr>
        <w:tc>
          <w:tcPr>
            <w:tcW w:w="4142" w:type="dxa"/>
            <w:shd w:val="clear" w:color="auto" w:fill="FFFFFF" w:themeFill="background1"/>
          </w:tcPr>
          <w:p w14:paraId="596A6B24" w14:textId="15A9343E" w:rsidR="00A33C1F" w:rsidRDefault="005E50B6" w:rsidP="00A33C1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Afiș</w:t>
            </w:r>
            <w:r w:rsidR="00A33C1F">
              <w:rPr>
                <w:b/>
                <w:sz w:val="20"/>
              </w:rPr>
              <w:t>are rezultate interviu</w:t>
            </w:r>
          </w:p>
        </w:tc>
        <w:tc>
          <w:tcPr>
            <w:tcW w:w="2551" w:type="dxa"/>
            <w:shd w:val="clear" w:color="auto" w:fill="FFFFFF" w:themeFill="background1"/>
          </w:tcPr>
          <w:p w14:paraId="629D2C14" w14:textId="59D2E197" w:rsidR="00A33C1F" w:rsidRDefault="00CD38A5" w:rsidP="00367FF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 noiembrie 2026</w:t>
            </w:r>
          </w:p>
        </w:tc>
        <w:tc>
          <w:tcPr>
            <w:tcW w:w="1769" w:type="dxa"/>
            <w:shd w:val="clear" w:color="auto" w:fill="FFFFFF" w:themeFill="background1"/>
          </w:tcPr>
          <w:p w14:paraId="42B0D99A" w14:textId="1D2AEC5C" w:rsidR="00A33C1F" w:rsidRDefault="00CD38A5" w:rsidP="00BF28C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11:00</w:t>
            </w:r>
          </w:p>
        </w:tc>
      </w:tr>
      <w:tr w:rsidR="00BF28CB" w14:paraId="424C56C8" w14:textId="77777777" w:rsidTr="00BF28CB">
        <w:trPr>
          <w:trHeight w:val="230"/>
          <w:jc w:val="center"/>
        </w:trPr>
        <w:tc>
          <w:tcPr>
            <w:tcW w:w="4142" w:type="dxa"/>
          </w:tcPr>
          <w:p w14:paraId="5D018177" w14:textId="5D53AE94" w:rsidR="00BF28CB" w:rsidRPr="00686D41" w:rsidRDefault="00BF28CB" w:rsidP="004E4C09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Contestații</w:t>
            </w:r>
            <w:r w:rsidR="005E50B6">
              <w:rPr>
                <w:b/>
                <w:sz w:val="20"/>
              </w:rPr>
              <w:t xml:space="preserve"> probă</w:t>
            </w:r>
            <w:r>
              <w:rPr>
                <w:b/>
                <w:sz w:val="20"/>
              </w:rPr>
              <w:t xml:space="preserve"> interviu</w:t>
            </w:r>
          </w:p>
        </w:tc>
        <w:tc>
          <w:tcPr>
            <w:tcW w:w="2551" w:type="dxa"/>
          </w:tcPr>
          <w:p w14:paraId="1DD099EF" w14:textId="280FCF9C" w:rsidR="00BF28CB" w:rsidRPr="00686D41" w:rsidRDefault="00A33C1F" w:rsidP="00A33C1F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decembrie </w:t>
            </w:r>
            <w:r w:rsidR="00BF28CB">
              <w:rPr>
                <w:b/>
                <w:sz w:val="20"/>
              </w:rPr>
              <w:t xml:space="preserve"> 2026</w:t>
            </w:r>
          </w:p>
        </w:tc>
        <w:tc>
          <w:tcPr>
            <w:tcW w:w="1769" w:type="dxa"/>
          </w:tcPr>
          <w:p w14:paraId="66AE2849" w14:textId="3BCF7177" w:rsidR="00BF28CB" w:rsidRPr="00686D41" w:rsidRDefault="00BF28CB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8:00- </w:t>
            </w:r>
            <w:r w:rsidRPr="00686D41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1</w:t>
            </w:r>
            <w:r w:rsidRPr="00686D41">
              <w:rPr>
                <w:b/>
                <w:sz w:val="20"/>
              </w:rPr>
              <w:t>:00</w:t>
            </w:r>
          </w:p>
        </w:tc>
      </w:tr>
      <w:tr w:rsidR="00BF28CB" w14:paraId="3ADF00D2" w14:textId="77777777" w:rsidTr="00BF28CB">
        <w:trPr>
          <w:trHeight w:val="230"/>
          <w:jc w:val="center"/>
        </w:trPr>
        <w:tc>
          <w:tcPr>
            <w:tcW w:w="4142" w:type="dxa"/>
          </w:tcPr>
          <w:p w14:paraId="70E5D702" w14:textId="4769AC0A" w:rsidR="00BF28CB" w:rsidRPr="00686D41" w:rsidRDefault="00F97D38" w:rsidP="00C373D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Af</w:t>
            </w:r>
            <w:r w:rsidR="005E50B6">
              <w:rPr>
                <w:b/>
                <w:sz w:val="20"/>
              </w:rPr>
              <w:t>iș</w:t>
            </w:r>
            <w:r w:rsidR="00B56268">
              <w:rPr>
                <w:b/>
                <w:sz w:val="20"/>
              </w:rPr>
              <w:t>are rezultate după contestații interviu</w:t>
            </w:r>
          </w:p>
        </w:tc>
        <w:tc>
          <w:tcPr>
            <w:tcW w:w="2551" w:type="dxa"/>
          </w:tcPr>
          <w:p w14:paraId="3C766681" w14:textId="67282305" w:rsidR="00BF28CB" w:rsidRPr="00686D41" w:rsidRDefault="00A33C1F" w:rsidP="00367FF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F97D38">
              <w:rPr>
                <w:b/>
                <w:sz w:val="20"/>
              </w:rPr>
              <w:t xml:space="preserve"> decembrie 2026</w:t>
            </w:r>
          </w:p>
        </w:tc>
        <w:tc>
          <w:tcPr>
            <w:tcW w:w="1769" w:type="dxa"/>
          </w:tcPr>
          <w:p w14:paraId="25474998" w14:textId="6133E21C" w:rsidR="00BF28CB" w:rsidRPr="00686D41" w:rsidRDefault="00F97D38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</w:p>
        </w:tc>
      </w:tr>
      <w:tr w:rsidR="00F97D38" w14:paraId="6F6ADB88" w14:textId="77777777" w:rsidTr="00CD38A5">
        <w:trPr>
          <w:trHeight w:val="230"/>
          <w:jc w:val="center"/>
        </w:trPr>
        <w:tc>
          <w:tcPr>
            <w:tcW w:w="4142" w:type="dxa"/>
            <w:shd w:val="clear" w:color="auto" w:fill="F2F2F2" w:themeFill="background1" w:themeFillShade="F2"/>
          </w:tcPr>
          <w:p w14:paraId="1839D847" w14:textId="77777777" w:rsidR="00F97D38" w:rsidRPr="00686D41" w:rsidRDefault="00F97D38" w:rsidP="00C373D8">
            <w:pPr>
              <w:pStyle w:val="TableParagraph"/>
              <w:rPr>
                <w:b/>
                <w:sz w:val="20"/>
              </w:rPr>
            </w:pPr>
            <w:r w:rsidRPr="00686D41">
              <w:rPr>
                <w:b/>
                <w:sz w:val="20"/>
              </w:rPr>
              <w:t>Afișare</w:t>
            </w:r>
            <w:r w:rsidRPr="00686D41">
              <w:rPr>
                <w:b/>
                <w:spacing w:val="-5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rezultat</w:t>
            </w:r>
            <w:r w:rsidRPr="00686D41">
              <w:rPr>
                <w:b/>
                <w:spacing w:val="1"/>
                <w:sz w:val="20"/>
              </w:rPr>
              <w:t xml:space="preserve"> </w:t>
            </w:r>
            <w:r w:rsidRPr="00686D41">
              <w:rPr>
                <w:b/>
                <w:sz w:val="20"/>
              </w:rPr>
              <w:t>final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E2AED16" w14:textId="364B9EF0" w:rsidR="00F97D38" w:rsidRPr="00686D41" w:rsidRDefault="00A33C1F" w:rsidP="00367FF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F97D38">
              <w:rPr>
                <w:b/>
                <w:sz w:val="20"/>
              </w:rPr>
              <w:t xml:space="preserve"> decembrie 2026</w:t>
            </w:r>
          </w:p>
        </w:tc>
        <w:tc>
          <w:tcPr>
            <w:tcW w:w="1769" w:type="dxa"/>
            <w:shd w:val="clear" w:color="auto" w:fill="F2F2F2" w:themeFill="background1" w:themeFillShade="F2"/>
          </w:tcPr>
          <w:p w14:paraId="4FD66844" w14:textId="57E09011" w:rsidR="00F97D38" w:rsidRPr="00686D41" w:rsidRDefault="00F97D38" w:rsidP="00686D4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12:00</w:t>
            </w:r>
          </w:p>
        </w:tc>
      </w:tr>
    </w:tbl>
    <w:p w14:paraId="7AEE3E87" w14:textId="77777777" w:rsidR="00584586" w:rsidRPr="00ED42E1" w:rsidRDefault="00584586" w:rsidP="00686D41">
      <w:pPr>
        <w:pStyle w:val="ListParagraph"/>
        <w:ind w:left="1080"/>
        <w:jc w:val="both"/>
        <w:rPr>
          <w:rFonts w:ascii="Times New Roman" w:eastAsia="Times New Roman" w:hAnsi="Times New Roman" w:cs="Times New Roman"/>
          <w:sz w:val="24"/>
        </w:rPr>
      </w:pPr>
    </w:p>
    <w:p w14:paraId="307F0EE0" w14:textId="11408DD0" w:rsidR="003613BB" w:rsidRDefault="00250EDE" w:rsidP="00397855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Dosarele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de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înscriere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se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depun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la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sediul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instituț</w:t>
      </w:r>
      <w:proofErr w:type="gram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iei</w:t>
      </w:r>
      <w:proofErr w:type="spellEnd"/>
      <w:r w:rsidR="003519FD">
        <w:rPr>
          <w:rFonts w:ascii="Times New Roman" w:eastAsia="Times New Roman" w:hAnsi="Times New Roman" w:cs="Times New Roman"/>
          <w:b/>
          <w:sz w:val="24"/>
          <w:u w:val="single"/>
        </w:rPr>
        <w:t>(</w:t>
      </w:r>
      <w:proofErr w:type="spellStart"/>
      <w:proofErr w:type="gramEnd"/>
      <w:r w:rsidR="003519FD">
        <w:rPr>
          <w:rFonts w:ascii="Times New Roman" w:eastAsia="Times New Roman" w:hAnsi="Times New Roman" w:cs="Times New Roman"/>
          <w:b/>
          <w:sz w:val="24"/>
          <w:u w:val="single"/>
        </w:rPr>
        <w:t>Săcele</w:t>
      </w:r>
      <w:proofErr w:type="spellEnd"/>
      <w:r w:rsidR="003519FD">
        <w:rPr>
          <w:rFonts w:ascii="Times New Roman" w:eastAsia="Times New Roman" w:hAnsi="Times New Roman" w:cs="Times New Roman"/>
          <w:b/>
          <w:sz w:val="24"/>
          <w:u w:val="single"/>
        </w:rPr>
        <w:t xml:space="preserve">, Str. </w:t>
      </w:r>
      <w:proofErr w:type="spellStart"/>
      <w:r w:rsidR="003519FD">
        <w:rPr>
          <w:rFonts w:ascii="Times New Roman" w:eastAsia="Times New Roman" w:hAnsi="Times New Roman" w:cs="Times New Roman"/>
          <w:b/>
          <w:sz w:val="24"/>
          <w:u w:val="single"/>
        </w:rPr>
        <w:t>Viitorului</w:t>
      </w:r>
      <w:proofErr w:type="spellEnd"/>
      <w:r w:rsidR="003519FD">
        <w:rPr>
          <w:rFonts w:ascii="Times New Roman" w:eastAsia="Times New Roman" w:hAnsi="Times New Roman" w:cs="Times New Roman"/>
          <w:b/>
          <w:sz w:val="24"/>
          <w:u w:val="single"/>
        </w:rPr>
        <w:t xml:space="preserve"> Nr. 4)</w:t>
      </w:r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</w:rPr>
        <w:t>sau</w:t>
      </w:r>
      <w:proofErr w:type="spellEnd"/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online la </w:t>
      </w:r>
      <w:proofErr w:type="spellStart"/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</w:rPr>
        <w:t>adresa</w:t>
      </w:r>
      <w:proofErr w:type="spellEnd"/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  <w:lang w:val="ro-RO"/>
        </w:rPr>
        <w:t xml:space="preserve">: </w:t>
      </w:r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  <w:lang w:val="ro-RO"/>
        </w:rPr>
        <w:fldChar w:fldCharType="begin"/>
      </w:r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  <w:lang w:val="ro-RO"/>
        </w:rPr>
        <w:instrText xml:space="preserve"> HYPERLINK "mailto:gradinitacuppsacele@yahoo.com" </w:instrText>
      </w:r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  <w:lang w:val="ro-RO"/>
        </w:rPr>
        <w:fldChar w:fldCharType="separate"/>
      </w:r>
      <w:r w:rsidR="00810FAF" w:rsidRPr="003613BB">
        <w:rPr>
          <w:rStyle w:val="Hyperlink"/>
          <w:rFonts w:ascii="Times New Roman" w:eastAsia="Times New Roman" w:hAnsi="Times New Roman" w:cs="Times New Roman"/>
          <w:b/>
          <w:sz w:val="24"/>
          <w:lang w:val="ro-RO"/>
        </w:rPr>
        <w:t>gradinitacuppsacele@yahoo.com</w:t>
      </w:r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  <w:lang w:val="ro-RO"/>
        </w:rPr>
        <w:fldChar w:fldCharType="end"/>
      </w:r>
      <w:r w:rsidR="00810FAF" w:rsidRPr="003613BB">
        <w:rPr>
          <w:rFonts w:ascii="Times New Roman" w:eastAsia="Times New Roman" w:hAnsi="Times New Roman" w:cs="Times New Roman"/>
          <w:b/>
          <w:sz w:val="24"/>
          <w:u w:val="single"/>
          <w:lang w:val="ro-RO"/>
        </w:rPr>
        <w:t xml:space="preserve">, </w:t>
      </w:r>
      <w:proofErr w:type="spellStart"/>
      <w:r w:rsidR="00F97D38">
        <w:rPr>
          <w:rFonts w:ascii="Times New Roman" w:eastAsia="Times New Roman" w:hAnsi="Times New Roman" w:cs="Times New Roman"/>
          <w:b/>
          <w:sz w:val="24"/>
          <w:u w:val="single"/>
        </w:rPr>
        <w:t>pana</w:t>
      </w:r>
      <w:proofErr w:type="spellEnd"/>
      <w:r w:rsidR="00F97D38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F97D38">
        <w:rPr>
          <w:rFonts w:ascii="Times New Roman" w:eastAsia="Times New Roman" w:hAnsi="Times New Roman" w:cs="Times New Roman"/>
          <w:b/>
          <w:sz w:val="24"/>
          <w:u w:val="single"/>
        </w:rPr>
        <w:t>în</w:t>
      </w:r>
      <w:proofErr w:type="spellEnd"/>
      <w:r w:rsidR="00F97D38">
        <w:rPr>
          <w:rFonts w:ascii="Times New Roman" w:eastAsia="Times New Roman" w:hAnsi="Times New Roman" w:cs="Times New Roman"/>
          <w:b/>
          <w:sz w:val="24"/>
          <w:u w:val="single"/>
        </w:rPr>
        <w:t xml:space="preserve"> data </w:t>
      </w:r>
      <w:proofErr w:type="spellStart"/>
      <w:r w:rsidR="00F97D38">
        <w:rPr>
          <w:rFonts w:ascii="Times New Roman" w:eastAsia="Times New Roman" w:hAnsi="Times New Roman" w:cs="Times New Roman"/>
          <w:b/>
          <w:sz w:val="24"/>
          <w:u w:val="single"/>
        </w:rPr>
        <w:t>de</w:t>
      </w:r>
      <w:proofErr w:type="spellEnd"/>
      <w:r w:rsidR="00F97D38">
        <w:rPr>
          <w:rFonts w:ascii="Times New Roman" w:eastAsia="Times New Roman" w:hAnsi="Times New Roman" w:cs="Times New Roman"/>
          <w:b/>
          <w:sz w:val="24"/>
          <w:u w:val="single"/>
        </w:rPr>
        <w:t xml:space="preserve"> 12</w:t>
      </w:r>
      <w:r w:rsidR="003613BB" w:rsidRPr="003613BB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 w:rsidR="0011650B"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686D41">
        <w:rPr>
          <w:rFonts w:ascii="Times New Roman" w:eastAsia="Times New Roman" w:hAnsi="Times New Roman" w:cs="Times New Roman"/>
          <w:b/>
          <w:sz w:val="24"/>
          <w:u w:val="single"/>
        </w:rPr>
        <w:t>1</w:t>
      </w:r>
      <w:r w:rsidR="0011650B">
        <w:rPr>
          <w:rFonts w:ascii="Times New Roman" w:eastAsia="Times New Roman" w:hAnsi="Times New Roman" w:cs="Times New Roman"/>
          <w:b/>
          <w:sz w:val="24"/>
          <w:u w:val="single"/>
        </w:rPr>
        <w:t xml:space="preserve">.2026, </w:t>
      </w:r>
      <w:proofErr w:type="spellStart"/>
      <w:r w:rsidR="0011650B">
        <w:rPr>
          <w:rFonts w:ascii="Times New Roman" w:eastAsia="Times New Roman" w:hAnsi="Times New Roman" w:cs="Times New Roman"/>
          <w:b/>
          <w:sz w:val="24"/>
          <w:u w:val="single"/>
        </w:rPr>
        <w:t>ora</w:t>
      </w:r>
      <w:proofErr w:type="spellEnd"/>
      <w:r w:rsidR="0011650B">
        <w:rPr>
          <w:rFonts w:ascii="Times New Roman" w:eastAsia="Times New Roman" w:hAnsi="Times New Roman" w:cs="Times New Roman"/>
          <w:b/>
          <w:sz w:val="24"/>
          <w:u w:val="single"/>
        </w:rPr>
        <w:t xml:space="preserve"> 11</w:t>
      </w:r>
      <w:r w:rsidR="00367FFA">
        <w:rPr>
          <w:rFonts w:ascii="Times New Roman" w:eastAsia="Times New Roman" w:hAnsi="Times New Roman" w:cs="Times New Roman"/>
          <w:b/>
          <w:sz w:val="24"/>
          <w:u w:val="single"/>
        </w:rPr>
        <w:t>.00.</w:t>
      </w:r>
    </w:p>
    <w:p w14:paraId="3AD9353F" w14:textId="156A771A" w:rsidR="002A151E" w:rsidRDefault="00250EDE" w:rsidP="00397855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Conform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art. 6 al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Regulamentului-cadru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stabilirea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principiilor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ocupare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post vacant </w:t>
      </w:r>
      <w:proofErr w:type="spellStart"/>
      <w:r>
        <w:rPr>
          <w:rFonts w:ascii="Times New Roman" w:eastAsia="Times New Roman" w:hAnsi="Times New Roman" w:cs="Times New Roman"/>
          <w:sz w:val="24"/>
        </w:rPr>
        <w:t>corespunzător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contractuale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criteriilor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grade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trepte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imediat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superioare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contractual din </w:t>
      </w:r>
      <w:proofErr w:type="spellStart"/>
      <w:r>
        <w:rPr>
          <w:rFonts w:ascii="Times New Roman" w:eastAsia="Times New Roman" w:hAnsi="Times New Roman" w:cs="Times New Roman"/>
          <w:sz w:val="24"/>
        </w:rPr>
        <w:t>sectorul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bugetar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plătit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fonduri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</w:rPr>
        <w:t>dosar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concurs care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conține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39DC76BF" w14:textId="77777777" w:rsidR="002A151E" w:rsidRDefault="00250EDE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cererea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conducătorului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autorității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organizatoare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14:paraId="59C45474" w14:textId="77777777" w:rsidR="002A151E" w:rsidRDefault="00250EDE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alt document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14:paraId="5BE8C287" w14:textId="77777777" w:rsidR="002A151E" w:rsidRDefault="00250EDE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</w:rPr>
        <w:t>altor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efectuarea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specializări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îndeplinirea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condițiilor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solicitate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autoritatea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14:paraId="0B7B8D76" w14:textId="77777777" w:rsidR="002A151E" w:rsidRDefault="00250EDE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carnetul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adeverințele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vechimea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meserie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copie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14:paraId="1DEEA83C" w14:textId="401C8298" w:rsidR="002A151E" w:rsidRDefault="000369CD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cazier</w:t>
      </w:r>
      <w:proofErr w:type="spellEnd"/>
      <w:r w:rsidR="00250ED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50EDE">
        <w:rPr>
          <w:rFonts w:ascii="Times New Roman" w:eastAsia="Times New Roman" w:hAnsi="Times New Roman" w:cs="Times New Roman"/>
          <w:sz w:val="24"/>
        </w:rPr>
        <w:t>judiciar</w:t>
      </w:r>
      <w:proofErr w:type="spellEnd"/>
      <w:r w:rsidR="00250EDE">
        <w:rPr>
          <w:rFonts w:ascii="Times New Roman" w:eastAsia="Times New Roman" w:hAnsi="Times New Roman" w:cs="Times New Roman"/>
          <w:sz w:val="24"/>
        </w:rPr>
        <w:t xml:space="preserve"> </w:t>
      </w:r>
    </w:p>
    <w:p w14:paraId="67B8BA65" w14:textId="77777777" w:rsidR="002A151E" w:rsidRDefault="00250EDE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adeverință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medicală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cel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</w:rPr>
        <w:t>luni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anterior </w:t>
      </w:r>
      <w:proofErr w:type="spellStart"/>
      <w:r>
        <w:rPr>
          <w:rFonts w:ascii="Times New Roman" w:eastAsia="Times New Roman" w:hAnsi="Times New Roman" w:cs="Times New Roman"/>
          <w:sz w:val="24"/>
        </w:rPr>
        <w:t>derulării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14:paraId="20CAE88C" w14:textId="1F7319BB" w:rsidR="000369CD" w:rsidRDefault="000369CD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comportamentală</w:t>
      </w:r>
      <w:proofErr w:type="spellEnd"/>
    </w:p>
    <w:p w14:paraId="34D3A22A" w14:textId="77777777" w:rsidR="002A151E" w:rsidRDefault="00250EDE" w:rsidP="003978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curriculum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vitae.</w:t>
      </w:r>
    </w:p>
    <w:p w14:paraId="3600E732" w14:textId="77777777" w:rsidR="002A151E" w:rsidRDefault="00250EDE" w:rsidP="00397855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Adeverința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conține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clar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data,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emitentului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acestuia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formatul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standard </w:t>
      </w:r>
      <w:proofErr w:type="spellStart"/>
      <w:r>
        <w:rPr>
          <w:rFonts w:ascii="Times New Roman" w:eastAsia="Times New Roman" w:hAnsi="Times New Roman" w:cs="Times New Roman"/>
          <w:sz w:val="24"/>
        </w:rPr>
        <w:t>stabilit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Ministerul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Sănătății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5BB23D02" w14:textId="77777777" w:rsidR="002A151E" w:rsidRDefault="00250EDE" w:rsidP="00397855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depune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</w:rPr>
        <w:t>declarație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are </w:t>
      </w:r>
      <w:proofErr w:type="spellStart"/>
      <w:r>
        <w:rPr>
          <w:rFonts w:ascii="Times New Roman" w:eastAsia="Times New Roman" w:hAnsi="Times New Roman" w:cs="Times New Roman"/>
          <w:sz w:val="24"/>
        </w:rPr>
        <w:t>antecedente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declarat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admis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selecția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dosarelor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acesta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</w:rPr>
        <w:t>obligația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dosarul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concurs cu </w:t>
      </w:r>
      <w:proofErr w:type="spellStart"/>
      <w:r>
        <w:rPr>
          <w:rFonts w:ascii="Times New Roman" w:eastAsia="Times New Roman" w:hAnsi="Times New Roman" w:cs="Times New Roman"/>
          <w:sz w:val="24"/>
        </w:rPr>
        <w:t>originalul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cazierului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târziu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desfășurării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primei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probe a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5FDB5961" w14:textId="78DC1F39" w:rsidR="002A151E" w:rsidRDefault="00250EDE" w:rsidP="00397855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carnetul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adeverințele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vechimea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original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verificării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conformității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copiilor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45A1A7C2" w14:textId="77777777" w:rsidR="00D534FE" w:rsidRPr="003613BB" w:rsidRDefault="00810FAF" w:rsidP="00397855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Documetele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depuse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online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trebuie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să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fie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atașate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în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ordinea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specificată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mai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sus, 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într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-un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singur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document. </w:t>
      </w:r>
    </w:p>
    <w:p w14:paraId="309B04AA" w14:textId="4E1A410A" w:rsidR="00810FAF" w:rsidRPr="003613BB" w:rsidRDefault="00810FAF" w:rsidP="00397855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În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momentul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depunerii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dosarului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fie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fizic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fie online,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fiec</w:t>
      </w:r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are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candidat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va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primi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un nr. </w:t>
      </w:r>
      <w:proofErr w:type="spellStart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>înregistrare</w:t>
      </w:r>
      <w:proofErr w:type="spellEnd"/>
      <w:r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, </w:t>
      </w:r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care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va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fi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folosit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și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în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etapele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urmatoare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 xml:space="preserve"> de concurs(</w:t>
      </w:r>
      <w:proofErr w:type="spellStart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anonimizat</w:t>
      </w:r>
      <w:proofErr w:type="spellEnd"/>
      <w:r w:rsidR="00D534FE" w:rsidRPr="003613BB">
        <w:rPr>
          <w:rFonts w:ascii="Times New Roman" w:eastAsia="Times New Roman" w:hAnsi="Times New Roman" w:cs="Times New Roman"/>
          <w:b/>
          <w:sz w:val="24"/>
          <w:u w:val="single"/>
        </w:rPr>
        <w:t>).</w:t>
      </w:r>
    </w:p>
    <w:p w14:paraId="449CED7D" w14:textId="0C99DA46" w:rsidR="00E0339E" w:rsidRDefault="00E0339E" w:rsidP="00397855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397855">
        <w:rPr>
          <w:rFonts w:ascii="Times New Roman" w:eastAsia="Times New Roman" w:hAnsi="Times New Roman" w:cs="Times New Roman"/>
          <w:b/>
          <w:sz w:val="24"/>
        </w:rPr>
        <w:t>Tematica</w:t>
      </w:r>
      <w:proofErr w:type="spellEnd"/>
      <w:r w:rsidRPr="00397855">
        <w:rPr>
          <w:rFonts w:ascii="Times New Roman" w:eastAsia="Times New Roman" w:hAnsi="Times New Roman" w:cs="Times New Roman"/>
          <w:b/>
          <w:sz w:val="24"/>
        </w:rPr>
        <w:t xml:space="preserve"> de concurs </w:t>
      </w:r>
      <w:proofErr w:type="spellStart"/>
      <w:r w:rsidRPr="00397855">
        <w:rPr>
          <w:rFonts w:ascii="Times New Roman" w:eastAsia="Times New Roman" w:hAnsi="Times New Roman" w:cs="Times New Roman"/>
          <w:b/>
          <w:sz w:val="24"/>
        </w:rPr>
        <w:t>pentru</w:t>
      </w:r>
      <w:proofErr w:type="spellEnd"/>
      <w:r w:rsidRPr="0039785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397855">
        <w:rPr>
          <w:rFonts w:ascii="Times New Roman" w:eastAsia="Times New Roman" w:hAnsi="Times New Roman" w:cs="Times New Roman"/>
          <w:b/>
          <w:sz w:val="24"/>
        </w:rPr>
        <w:t>ocuparea</w:t>
      </w:r>
      <w:proofErr w:type="spellEnd"/>
      <w:r w:rsidRPr="0039785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397855">
        <w:rPr>
          <w:rFonts w:ascii="Times New Roman" w:eastAsia="Times New Roman" w:hAnsi="Times New Roman" w:cs="Times New Roman"/>
          <w:b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353766EF" w14:textId="74D5B7FA" w:rsidR="00915FFB" w:rsidRPr="00915FFB" w:rsidRDefault="00915FFB" w:rsidP="00915FFB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r w:rsidRPr="00915FFB">
        <w:rPr>
          <w:rFonts w:ascii="Times New Roman" w:eastAsia="Times New Roman" w:hAnsi="Times New Roman" w:cs="Times New Roman"/>
          <w:sz w:val="24"/>
        </w:rPr>
        <w:t>1.</w:t>
      </w:r>
      <w:r w:rsidRPr="00915FFB">
        <w:rPr>
          <w:rFonts w:ascii="Times New Roman" w:eastAsia="Times New Roman" w:hAnsi="Times New Roman" w:cs="Times New Roman"/>
          <w:sz w:val="24"/>
        </w:rPr>
        <w:tab/>
      </w:r>
      <w:proofErr w:type="spellStart"/>
      <w:proofErr w:type="gramStart"/>
      <w:r w:rsidRPr="00915FFB">
        <w:rPr>
          <w:rFonts w:ascii="Times New Roman" w:eastAsia="Times New Roman" w:hAnsi="Times New Roman" w:cs="Times New Roman"/>
          <w:sz w:val="24"/>
        </w:rPr>
        <w:t>Tematica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 concurs</w:t>
      </w:r>
      <w:proofErr w:type="gramEnd"/>
      <w:r w:rsidRPr="00915FFB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pentru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oc</w:t>
      </w:r>
      <w:r>
        <w:rPr>
          <w:rFonts w:ascii="Times New Roman" w:eastAsia="Times New Roman" w:hAnsi="Times New Roman" w:cs="Times New Roman"/>
          <w:sz w:val="24"/>
        </w:rPr>
        <w:t>uparea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r w:rsidR="001464EC">
        <w:rPr>
          <w:rFonts w:ascii="Times New Roman" w:eastAsia="Times New Roman" w:hAnsi="Times New Roman" w:cs="Times New Roman"/>
          <w:sz w:val="24"/>
        </w:rPr>
        <w:t>ÎNGRIJITOR EDUCAȚIE TIMPURIE- INGRIJITOR</w:t>
      </w:r>
      <w:r w:rsidR="00686D41">
        <w:rPr>
          <w:rFonts w:ascii="Times New Roman" w:eastAsia="Times New Roman" w:hAnsi="Times New Roman" w:cs="Times New Roman"/>
          <w:sz w:val="24"/>
        </w:rPr>
        <w:t xml:space="preserve"> COPII GRĂDINIȚĂ</w:t>
      </w:r>
    </w:p>
    <w:p w14:paraId="2974B1D9" w14:textId="4D7370A5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Notiuni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formarea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şi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deprinderilor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igienico-sanitare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şi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protecţie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copii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</w:p>
    <w:p w14:paraId="7CD78F32" w14:textId="13175109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Notiuni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comunicare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locul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muncă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</w:p>
    <w:p w14:paraId="749D684C" w14:textId="69CE106B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Noţiuni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privind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colectarea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şi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evacuarea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reziduu</w:t>
      </w:r>
      <w:r>
        <w:rPr>
          <w:rFonts w:ascii="Times New Roman" w:eastAsia="Times New Roman" w:hAnsi="Times New Roman" w:cs="Times New Roman"/>
          <w:sz w:val="24"/>
        </w:rPr>
        <w:t>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securitate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>;</w:t>
      </w:r>
    </w:p>
    <w:p w14:paraId="55B7249E" w14:textId="274CEFE4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Noţiuni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privind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descrierea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etapelor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parcurse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pentru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bună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curăţenie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, a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regulilor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pentru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efectuarea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curăţeniei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precum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şi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controlului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eficienţei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curăţeniei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;</w:t>
      </w:r>
    </w:p>
    <w:p w14:paraId="6E04A8B9" w14:textId="2158D8B3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Noţiuni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privind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metodele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folosite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pentru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dezinfecţie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regulile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generale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ale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dezinfecţiei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precum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şi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controlul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eficienţei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acesteia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;</w:t>
      </w:r>
    </w:p>
    <w:p w14:paraId="43C9AD8E" w14:textId="687E2038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Noţiuni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privind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echipamentul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protecţie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lucrătorului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;</w:t>
      </w:r>
    </w:p>
    <w:p w14:paraId="2B13ED3D" w14:textId="49A6F257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lastRenderedPageBreak/>
        <w:t>Noţiuni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privind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funcţiunile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şi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circuitele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funcţionale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în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cadrul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unei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unităţi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;</w:t>
      </w:r>
    </w:p>
    <w:p w14:paraId="36811008" w14:textId="24ABBFF6" w:rsidR="00915FFB" w:rsidRPr="00915FFB" w:rsidRDefault="00915FFB" w:rsidP="00915FFB">
      <w:pPr>
        <w:pStyle w:val="ListParagraph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15FFB">
        <w:rPr>
          <w:rFonts w:ascii="Times New Roman" w:eastAsia="Times New Roman" w:hAnsi="Times New Roman" w:cs="Times New Roman"/>
          <w:sz w:val="24"/>
        </w:rPr>
        <w:t>Noţiuni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privind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modul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servire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meselor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în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săli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grupă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în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creşe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15FFB">
        <w:rPr>
          <w:rFonts w:ascii="Times New Roman" w:eastAsia="Times New Roman" w:hAnsi="Times New Roman" w:cs="Times New Roman"/>
          <w:sz w:val="24"/>
        </w:rPr>
        <w:t>grădiniţe</w:t>
      </w:r>
      <w:proofErr w:type="spellEnd"/>
      <w:r w:rsidRPr="00915FFB">
        <w:rPr>
          <w:rFonts w:ascii="Times New Roman" w:eastAsia="Times New Roman" w:hAnsi="Times New Roman" w:cs="Times New Roman"/>
          <w:sz w:val="24"/>
        </w:rPr>
        <w:t xml:space="preserve"> etc. ;</w:t>
      </w:r>
    </w:p>
    <w:p w14:paraId="6C5F9B2D" w14:textId="77777777" w:rsidR="00ED42E1" w:rsidRDefault="00ED42E1" w:rsidP="00915FFB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AD0F32D" w14:textId="77777777" w:rsidR="00ED42E1" w:rsidRDefault="00ED42E1" w:rsidP="00397855">
      <w:pPr>
        <w:ind w:firstLine="36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4D3DDAC" w14:textId="5E72E717" w:rsidR="00E0339E" w:rsidRPr="00397855" w:rsidRDefault="00E0339E" w:rsidP="00397855">
      <w:pPr>
        <w:ind w:firstLine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397855">
        <w:rPr>
          <w:rFonts w:ascii="Times New Roman" w:eastAsia="Times New Roman" w:hAnsi="Times New Roman" w:cs="Times New Roman"/>
          <w:b/>
          <w:sz w:val="24"/>
        </w:rPr>
        <w:t>Bibliografie</w:t>
      </w:r>
      <w:proofErr w:type="spellEnd"/>
      <w:r w:rsidRPr="00397855">
        <w:rPr>
          <w:rFonts w:ascii="Times New Roman" w:eastAsia="Times New Roman" w:hAnsi="Times New Roman" w:cs="Times New Roman"/>
          <w:b/>
          <w:sz w:val="24"/>
        </w:rPr>
        <w:t>:</w:t>
      </w:r>
    </w:p>
    <w:p w14:paraId="57FF44C6" w14:textId="2C06A824" w:rsidR="00E0339E" w:rsidRPr="00E0339E" w:rsidRDefault="00E0339E" w:rsidP="00397855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0339E">
        <w:rPr>
          <w:rFonts w:ascii="Times New Roman" w:eastAsia="Times New Roman" w:hAnsi="Times New Roman" w:cs="Times New Roman"/>
          <w:sz w:val="24"/>
        </w:rPr>
        <w:t>Legea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nr.319/2006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referitoare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sanatatea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si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securitatea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in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munca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actualizata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modificarile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si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completarile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ulterioare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>,</w:t>
      </w:r>
    </w:p>
    <w:p w14:paraId="76FE44EE" w14:textId="2602382D" w:rsidR="00E0339E" w:rsidRPr="00E0339E" w:rsidRDefault="00E0339E" w:rsidP="0039785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0339E">
        <w:rPr>
          <w:rFonts w:ascii="Times New Roman" w:eastAsia="Times New Roman" w:hAnsi="Times New Roman" w:cs="Times New Roman"/>
          <w:sz w:val="24"/>
        </w:rPr>
        <w:t>Cap.IV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obligatiile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lucratorilor</w:t>
      </w:r>
      <w:proofErr w:type="spellEnd"/>
    </w:p>
    <w:p w14:paraId="13A758F9" w14:textId="68F4B7B3" w:rsidR="00E0339E" w:rsidRPr="00E0339E" w:rsidRDefault="00E0339E" w:rsidP="0039785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0339E">
        <w:rPr>
          <w:rFonts w:ascii="Times New Roman" w:eastAsia="Times New Roman" w:hAnsi="Times New Roman" w:cs="Times New Roman"/>
          <w:sz w:val="24"/>
        </w:rPr>
        <w:t>Cap.V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supravegherea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sanatatii</w:t>
      </w:r>
      <w:proofErr w:type="spellEnd"/>
    </w:p>
    <w:p w14:paraId="160CFB56" w14:textId="4E360F32" w:rsidR="00E0339E" w:rsidRPr="00E0339E" w:rsidRDefault="00E0339E" w:rsidP="0039785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</w:rPr>
      </w:pPr>
      <w:r w:rsidRPr="00E0339E">
        <w:rPr>
          <w:rFonts w:ascii="Times New Roman" w:eastAsia="Times New Roman" w:hAnsi="Times New Roman" w:cs="Times New Roman"/>
          <w:sz w:val="24"/>
        </w:rPr>
        <w:t xml:space="preserve">Cap.VI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comunicarea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cercetarea,inregistrarea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si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raportarea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evenimentelor</w:t>
      </w:r>
      <w:proofErr w:type="spellEnd"/>
    </w:p>
    <w:p w14:paraId="79184880" w14:textId="775A449E" w:rsidR="00E0339E" w:rsidRDefault="00E0339E" w:rsidP="0039785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0339E">
        <w:rPr>
          <w:rFonts w:ascii="Times New Roman" w:eastAsia="Times New Roman" w:hAnsi="Times New Roman" w:cs="Times New Roman"/>
          <w:sz w:val="24"/>
        </w:rPr>
        <w:t>Cap.VII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grupuri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sensibile</w:t>
      </w:r>
      <w:proofErr w:type="spellEnd"/>
      <w:r w:rsidRPr="00E0339E"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 w:rsidRPr="00E0339E">
        <w:rPr>
          <w:rFonts w:ascii="Times New Roman" w:eastAsia="Times New Roman" w:hAnsi="Times New Roman" w:cs="Times New Roman"/>
          <w:sz w:val="24"/>
        </w:rPr>
        <w:t>riscuri</w:t>
      </w:r>
      <w:proofErr w:type="spellEnd"/>
    </w:p>
    <w:p w14:paraId="047EB332" w14:textId="796BF943" w:rsidR="00E0339E" w:rsidRDefault="00E0339E" w:rsidP="00397855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53/ 2003 </w:t>
      </w:r>
      <w:proofErr w:type="spellStart"/>
      <w:r>
        <w:rPr>
          <w:rFonts w:ascii="Times New Roman" w:eastAsia="Times New Roman" w:hAnsi="Times New Roman" w:cs="Times New Roman"/>
          <w:sz w:val="24"/>
        </w:rPr>
        <w:t>actualizată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</w:rPr>
        <w:t>Co</w:t>
      </w:r>
      <w:r w:rsidR="00397855">
        <w:rPr>
          <w:rFonts w:ascii="Times New Roman" w:eastAsia="Times New Roman" w:hAnsi="Times New Roman" w:cs="Times New Roman"/>
          <w:sz w:val="24"/>
        </w:rPr>
        <w:t>d</w:t>
      </w:r>
      <w:r>
        <w:rPr>
          <w:rFonts w:ascii="Times New Roman" w:eastAsia="Times New Roman" w:hAnsi="Times New Roman" w:cs="Times New Roman"/>
          <w:sz w:val="24"/>
        </w:rPr>
        <w:t>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,,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disciplinară</w:t>
      </w:r>
      <w:proofErr w:type="spellEnd"/>
      <w:r>
        <w:rPr>
          <w:rFonts w:ascii="Times New Roman" w:eastAsia="Times New Roman" w:hAnsi="Times New Roman" w:cs="Times New Roman"/>
          <w:sz w:val="24"/>
        </w:rPr>
        <w:t>,,(Art. 247- Art. 252)</w:t>
      </w:r>
    </w:p>
    <w:p w14:paraId="3A684953" w14:textId="6C58CDA6" w:rsidR="00E0339E" w:rsidRDefault="00E0339E" w:rsidP="00397855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477/2004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Conduită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contractual din </w:t>
      </w:r>
      <w:proofErr w:type="spellStart"/>
      <w:r>
        <w:rPr>
          <w:rFonts w:ascii="Times New Roman" w:eastAsia="Times New Roman" w:hAnsi="Times New Roman" w:cs="Times New Roman"/>
          <w:sz w:val="24"/>
        </w:rPr>
        <w:t>autorităţile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publice</w:t>
      </w:r>
      <w:proofErr w:type="spellEnd"/>
    </w:p>
    <w:p w14:paraId="25D65084" w14:textId="3C9DDA33" w:rsidR="00E0339E" w:rsidRDefault="00E0339E" w:rsidP="00397855">
      <w:pPr>
        <w:pStyle w:val="ListParagraph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-Cap. II -</w:t>
      </w:r>
      <w:proofErr w:type="spellStart"/>
      <w:r>
        <w:rPr>
          <w:rFonts w:ascii="Times New Roman" w:eastAsia="Times New Roman" w:hAnsi="Times New Roman" w:cs="Times New Roman"/>
          <w:sz w:val="24"/>
        </w:rPr>
        <w:t>Norme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conduită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profesională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contractual art. 7</w:t>
      </w:r>
    </w:p>
    <w:p w14:paraId="0EC8A342" w14:textId="2C1E1389" w:rsidR="00E0339E" w:rsidRDefault="00E0339E" w:rsidP="00397855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D32A2F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E0339E">
        <w:rPr>
          <w:rFonts w:ascii="Times New Roman" w:eastAsia="Times New Roman" w:hAnsi="Times New Roman" w:cs="Times New Roman"/>
          <w:sz w:val="24"/>
        </w:rPr>
        <w:t xml:space="preserve">4.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307/2006 a  </w:t>
      </w:r>
      <w:proofErr w:type="spellStart"/>
      <w:r>
        <w:rPr>
          <w:rFonts w:ascii="Times New Roman" w:eastAsia="Times New Roman" w:hAnsi="Times New Roman" w:cs="Times New Roman"/>
          <w:sz w:val="24"/>
        </w:rPr>
        <w:t>Securităţii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4"/>
        </w:rPr>
        <w:t>actualizată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</w:rPr>
        <w:t>Sectiunea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6 , Art. 19 -Art.22 )</w:t>
      </w:r>
    </w:p>
    <w:p w14:paraId="66CF9AB0" w14:textId="6C2F3E4B" w:rsidR="00E0339E" w:rsidRDefault="00E0339E" w:rsidP="00397855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D32A2F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5.    </w:t>
      </w:r>
      <w:proofErr w:type="spellStart"/>
      <w:r>
        <w:rPr>
          <w:rFonts w:ascii="Times New Roman" w:eastAsia="Times New Roman" w:hAnsi="Times New Roman" w:cs="Times New Roman"/>
          <w:sz w:val="24"/>
        </w:rPr>
        <w:t>Ordinul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MS 1955/1995(Art.30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Art.31)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igienă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servire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meselor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unităţile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44F85778" w14:textId="4304CD52" w:rsidR="00ED42E1" w:rsidRPr="00ED42E1" w:rsidRDefault="00ED42E1" w:rsidP="00ED42E1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proofErr w:type="spellStart"/>
      <w:r w:rsidRPr="00ED42E1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Ordinul</w:t>
      </w:r>
      <w:proofErr w:type="spellEnd"/>
      <w:r w:rsidRPr="00ED42E1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MS nr.</w:t>
      </w:r>
      <w:r w:rsidR="001464EC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1761/2021 </w:t>
      </w:r>
      <w:r w:rsidRPr="00ED42E1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ED42E1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privind</w:t>
      </w:r>
      <w:proofErr w:type="spellEnd"/>
      <w:r w:rsidRPr="00ED42E1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Norma</w:t>
      </w:r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>tehnică-Curățare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si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>dezinfecție</w:t>
      </w:r>
      <w:proofErr w:type="spellEnd"/>
    </w:p>
    <w:p w14:paraId="316E92A0" w14:textId="7CE4F029" w:rsidR="00E0339E" w:rsidRDefault="00E0339E" w:rsidP="00397855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D32A2F">
        <w:rPr>
          <w:rFonts w:ascii="Times New Roman" w:eastAsia="Times New Roman" w:hAnsi="Times New Roman" w:cs="Times New Roman"/>
          <w:sz w:val="24"/>
        </w:rPr>
        <w:t xml:space="preserve">  </w:t>
      </w:r>
      <w:r w:rsidR="00ED42E1">
        <w:rPr>
          <w:rFonts w:ascii="Times New Roman" w:eastAsia="Times New Roman" w:hAnsi="Times New Roman" w:cs="Times New Roman"/>
          <w:sz w:val="24"/>
        </w:rPr>
        <w:t xml:space="preserve"> 7</w:t>
      </w:r>
      <w:r>
        <w:rPr>
          <w:rFonts w:ascii="Times New Roman" w:eastAsia="Times New Roman" w:hAnsi="Times New Roman" w:cs="Times New Roman"/>
          <w:sz w:val="24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4"/>
        </w:rPr>
        <w:t>Ordinul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1456/2020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igienă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spaţiile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se</w:t>
      </w:r>
      <w:r w:rsidR="0039785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desfăşoară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servicii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curăţenie</w:t>
      </w:r>
      <w:proofErr w:type="spellEnd"/>
      <w:r>
        <w:rPr>
          <w:rFonts w:ascii="Times New Roman" w:eastAsia="Times New Roman" w:hAnsi="Times New Roman" w:cs="Times New Roman"/>
          <w:sz w:val="24"/>
        </w:rPr>
        <w:t>( Art.7(11), Art. 10, Art. 13, Art. 15, Art. 20, Art. 33, Art. 34)</w:t>
      </w:r>
    </w:p>
    <w:p w14:paraId="19E8F60B" w14:textId="7C30336F" w:rsidR="00E0339E" w:rsidRDefault="00E0339E" w:rsidP="00397855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32A2F">
        <w:rPr>
          <w:rFonts w:ascii="Times New Roman" w:eastAsia="Times New Roman" w:hAnsi="Times New Roman" w:cs="Times New Roman"/>
          <w:sz w:val="24"/>
        </w:rPr>
        <w:t xml:space="preserve">  </w:t>
      </w:r>
      <w:r w:rsidR="001464EC">
        <w:rPr>
          <w:rFonts w:ascii="Times New Roman" w:eastAsia="Times New Roman" w:hAnsi="Times New Roman" w:cs="Times New Roman"/>
          <w:sz w:val="24"/>
        </w:rPr>
        <w:t xml:space="preserve">    8</w:t>
      </w:r>
      <w:r>
        <w:rPr>
          <w:rFonts w:ascii="Times New Roman" w:eastAsia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4"/>
        </w:rPr>
        <w:t>Ordinul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MS nr. 119/2014</w:t>
      </w:r>
    </w:p>
    <w:p w14:paraId="095891AF" w14:textId="77777777" w:rsidR="004A23A2" w:rsidRPr="00E0339E" w:rsidRDefault="004A23A2" w:rsidP="00397855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3C1B729A" w14:textId="0DED824A" w:rsidR="00E0339E" w:rsidRDefault="00E0339E" w:rsidP="00397855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7D00CE67" w14:textId="2E65DEFD" w:rsidR="002A151E" w:rsidRPr="00397855" w:rsidRDefault="00367FFA" w:rsidP="00397855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  <w:r>
        <w:rPr>
          <w:noProof/>
        </w:rPr>
        <w:drawing>
          <wp:inline distT="0" distB="0" distL="114300" distR="114300" wp14:anchorId="71E2D588" wp14:editId="46576B7F">
            <wp:extent cx="137160" cy="1371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Relaţii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suplimentare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se pot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obține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la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sediul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Grădiniţei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cu Program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Prelungit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Nr.</w:t>
      </w:r>
      <w:r w:rsidR="00250EDE" w:rsidRPr="00397855">
        <w:rPr>
          <w:rFonts w:ascii="Times New Roman" w:eastAsia="Times New Roman" w:hAnsi="Times New Roman" w:cs="Times New Roman"/>
          <w:b/>
          <w:sz w:val="24"/>
          <w:lang w:val="ro-RO"/>
        </w:rPr>
        <w:t xml:space="preserve"> 5, </w:t>
      </w:r>
      <w:proofErr w:type="gramStart"/>
      <w:r w:rsidR="00250EDE" w:rsidRPr="00397855">
        <w:rPr>
          <w:rFonts w:ascii="Times New Roman" w:eastAsia="Times New Roman" w:hAnsi="Times New Roman" w:cs="Times New Roman"/>
          <w:b/>
          <w:sz w:val="24"/>
          <w:lang w:val="ro-RO"/>
        </w:rPr>
        <w:t>Săcele</w:t>
      </w:r>
      <w:r w:rsidR="003519FD">
        <w:rPr>
          <w:rFonts w:ascii="Times New Roman" w:eastAsia="Times New Roman" w:hAnsi="Times New Roman" w:cs="Times New Roman"/>
          <w:b/>
          <w:sz w:val="24"/>
        </w:rPr>
        <w:t xml:space="preserve"> ,</w:t>
      </w:r>
      <w:proofErr w:type="gramEnd"/>
      <w:r w:rsidR="003519F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3519FD">
        <w:rPr>
          <w:rFonts w:ascii="Times New Roman" w:eastAsia="Times New Roman" w:hAnsi="Times New Roman" w:cs="Times New Roman"/>
          <w:b/>
          <w:sz w:val="24"/>
        </w:rPr>
        <w:t>S</w:t>
      </w:r>
      <w:r w:rsidR="00250EDE" w:rsidRPr="00397855">
        <w:rPr>
          <w:rFonts w:ascii="Times New Roman" w:eastAsia="Times New Roman" w:hAnsi="Times New Roman" w:cs="Times New Roman"/>
          <w:b/>
          <w:sz w:val="24"/>
        </w:rPr>
        <w:t>trada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Vi</w:t>
      </w:r>
      <w:r w:rsidR="00250EDE" w:rsidRPr="00397855">
        <w:rPr>
          <w:rFonts w:ascii="Times New Roman" w:eastAsia="Times New Roman" w:hAnsi="Times New Roman" w:cs="Times New Roman"/>
          <w:b/>
          <w:sz w:val="24"/>
          <w:lang w:val="ro-RO"/>
        </w:rPr>
        <w:t>itorului</w:t>
      </w:r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nr. 4, </w:t>
      </w:r>
      <w:proofErr w:type="spellStart"/>
      <w:r w:rsidR="00250EDE" w:rsidRPr="00397855">
        <w:rPr>
          <w:rFonts w:ascii="Times New Roman" w:eastAsia="Times New Roman" w:hAnsi="Times New Roman" w:cs="Times New Roman"/>
          <w:b/>
          <w:sz w:val="24"/>
        </w:rPr>
        <w:t>telefon</w:t>
      </w:r>
      <w:proofErr w:type="spellEnd"/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0268/</w:t>
      </w:r>
      <w:proofErr w:type="gramStart"/>
      <w:r w:rsidR="00250EDE" w:rsidRPr="00397855">
        <w:rPr>
          <w:rFonts w:ascii="Times New Roman" w:eastAsia="Times New Roman" w:hAnsi="Times New Roman" w:cs="Times New Roman"/>
          <w:b/>
          <w:sz w:val="24"/>
          <w:lang w:val="ro-RO"/>
        </w:rPr>
        <w:t>274755</w:t>
      </w:r>
      <w:r w:rsidR="00250EDE" w:rsidRPr="0039785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1650B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</w:p>
    <w:p w14:paraId="22FB4267" w14:textId="77777777" w:rsidR="002A151E" w:rsidRDefault="002A151E" w:rsidP="00397855">
      <w:pPr>
        <w:rPr>
          <w:rFonts w:ascii="Calibri" w:eastAsia="Calibri" w:hAnsi="Calibri" w:cs="Calibri"/>
          <w:sz w:val="22"/>
        </w:rPr>
      </w:pPr>
    </w:p>
    <w:p w14:paraId="1F908435" w14:textId="2F7E2337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1519CE99" w14:textId="77777777" w:rsidR="00C74FB6" w:rsidRDefault="00C74FB6" w:rsidP="00397855">
      <w:pPr>
        <w:rPr>
          <w:rFonts w:ascii="Calibri" w:eastAsia="Calibri" w:hAnsi="Calibri" w:cs="Calibri"/>
          <w:sz w:val="22"/>
        </w:rPr>
      </w:pPr>
    </w:p>
    <w:p w14:paraId="1A17805A" w14:textId="77777777" w:rsidR="00C74FB6" w:rsidRDefault="00C74FB6" w:rsidP="00397855">
      <w:pPr>
        <w:rPr>
          <w:rFonts w:ascii="Calibri" w:eastAsia="Calibri" w:hAnsi="Calibri" w:cs="Calibri"/>
          <w:sz w:val="22"/>
        </w:rPr>
      </w:pPr>
    </w:p>
    <w:p w14:paraId="12A3BC16" w14:textId="77777777" w:rsidR="00C74FB6" w:rsidRDefault="00C74FB6" w:rsidP="00397855">
      <w:pPr>
        <w:rPr>
          <w:rFonts w:ascii="Calibri" w:eastAsia="Calibri" w:hAnsi="Calibri" w:cs="Calibri"/>
          <w:sz w:val="22"/>
        </w:rPr>
      </w:pPr>
      <w:bookmarkStart w:id="0" w:name="_GoBack"/>
      <w:bookmarkEnd w:id="0"/>
    </w:p>
    <w:p w14:paraId="3B9F6F99" w14:textId="77777777" w:rsidR="00AE5C14" w:rsidRDefault="00AE5C14" w:rsidP="00397855">
      <w:pPr>
        <w:rPr>
          <w:rFonts w:ascii="Calibri" w:eastAsia="Calibri" w:hAnsi="Calibri" w:cs="Calibri"/>
          <w:sz w:val="22"/>
        </w:rPr>
      </w:pPr>
    </w:p>
    <w:p w14:paraId="6E890417" w14:textId="77777777" w:rsidR="00AE5C14" w:rsidRDefault="00AE5C14" w:rsidP="00397855">
      <w:pPr>
        <w:rPr>
          <w:rFonts w:ascii="Calibri" w:eastAsia="Calibri" w:hAnsi="Calibri" w:cs="Calibri"/>
          <w:sz w:val="22"/>
        </w:rPr>
      </w:pPr>
    </w:p>
    <w:p w14:paraId="7AE2ED76" w14:textId="6EBCB9D5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593204DB" w14:textId="6EF135B9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36A6F730" w14:textId="3E65C561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6151E504" w14:textId="1DCBAEEF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2A02D08E" w14:textId="4907A73C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45A785DC" w14:textId="46C71353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5E3D3F27" w14:textId="6EAC9980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6E89B7A3" w14:textId="3456D709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6ECAA8E7" w14:textId="6FBE9A21" w:rsidR="00397855" w:rsidRDefault="00397855" w:rsidP="00397855">
      <w:pPr>
        <w:rPr>
          <w:rFonts w:ascii="Calibri" w:eastAsia="Calibri" w:hAnsi="Calibri" w:cs="Calibri"/>
          <w:sz w:val="22"/>
        </w:rPr>
      </w:pPr>
    </w:p>
    <w:p w14:paraId="213DC5F8" w14:textId="77777777" w:rsidR="00915FFB" w:rsidRDefault="00915FFB" w:rsidP="00397855">
      <w:pPr>
        <w:rPr>
          <w:rFonts w:ascii="Calibri" w:eastAsia="Calibri" w:hAnsi="Calibri" w:cs="Calibri"/>
          <w:sz w:val="22"/>
        </w:rPr>
      </w:pPr>
    </w:p>
    <w:p w14:paraId="2351F70F" w14:textId="77777777" w:rsidR="00397855" w:rsidRPr="00397855" w:rsidRDefault="00397855" w:rsidP="00397855">
      <w:pPr>
        <w:rPr>
          <w:rFonts w:ascii="Calibri" w:eastAsia="Calibri" w:hAnsi="Calibri" w:cs="Calibri"/>
          <w:sz w:val="22"/>
        </w:rPr>
      </w:pPr>
    </w:p>
    <w:p w14:paraId="1A7FC4DB" w14:textId="77777777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  <w:r w:rsidRPr="00397855">
        <w:rPr>
          <w:rFonts w:ascii="Calibri" w:eastAsia="Calibri" w:hAnsi="Calibri" w:cs="Calibri"/>
          <w:sz w:val="22"/>
        </w:rPr>
        <w:tab/>
      </w:r>
      <w:r w:rsidRPr="00397855">
        <w:rPr>
          <w:rFonts w:ascii="Calibri" w:eastAsia="Calibri" w:hAnsi="Calibri" w:cs="Calibri"/>
          <w:sz w:val="22"/>
        </w:rPr>
        <w:tab/>
      </w:r>
      <w:r w:rsidRPr="00397855">
        <w:rPr>
          <w:rFonts w:ascii="Calibri" w:eastAsia="Calibri" w:hAnsi="Calibri" w:cs="Calibri"/>
          <w:sz w:val="22"/>
        </w:rPr>
        <w:tab/>
      </w:r>
      <w:r w:rsidRPr="00397855">
        <w:rPr>
          <w:rFonts w:ascii="Calibri" w:eastAsia="Calibri" w:hAnsi="Calibri" w:cs="Calibri"/>
          <w:sz w:val="22"/>
        </w:rPr>
        <w:tab/>
      </w:r>
      <w:r w:rsidRPr="00397855">
        <w:rPr>
          <w:rFonts w:ascii="Times New Roman" w:eastAsia="Calibri" w:hAnsi="Times New Roman" w:cs="Times New Roman"/>
          <w:sz w:val="22"/>
        </w:rPr>
        <w:t>AVIZAT,</w:t>
      </w:r>
    </w:p>
    <w:p w14:paraId="32AFC732" w14:textId="4B9DA99B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ab/>
      </w:r>
      <w:r w:rsidRPr="00397855">
        <w:rPr>
          <w:rFonts w:ascii="Times New Roman" w:eastAsia="Calibri" w:hAnsi="Times New Roman" w:cs="Times New Roman"/>
          <w:sz w:val="22"/>
        </w:rPr>
        <w:tab/>
      </w:r>
      <w:r w:rsidRPr="00397855">
        <w:rPr>
          <w:rFonts w:ascii="Times New Roman" w:eastAsia="Calibri" w:hAnsi="Times New Roman" w:cs="Times New Roman"/>
          <w:sz w:val="22"/>
        </w:rPr>
        <w:tab/>
        <w:t>_____________________</w:t>
      </w:r>
    </w:p>
    <w:p w14:paraId="7A806C7B" w14:textId="2BCEAE56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</w:p>
    <w:p w14:paraId="3302D244" w14:textId="77777777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</w:p>
    <w:p w14:paraId="1C79A780" w14:textId="71076E05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>Nr._____/__________</w:t>
      </w:r>
    </w:p>
    <w:p w14:paraId="021BA748" w14:textId="77777777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</w:p>
    <w:p w14:paraId="79ED1718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179BFECA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568A5ABB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14C79F7D" w14:textId="451498DF" w:rsidR="00397855" w:rsidRPr="00397855" w:rsidRDefault="00397855" w:rsidP="00397855">
      <w:pPr>
        <w:jc w:val="center"/>
        <w:rPr>
          <w:rFonts w:ascii="Times New Roman" w:eastAsia="Calibri" w:hAnsi="Times New Roman" w:cs="Times New Roman"/>
          <w:sz w:val="22"/>
        </w:rPr>
      </w:pPr>
      <w:proofErr w:type="spellStart"/>
      <w:r w:rsidRPr="00397855">
        <w:rPr>
          <w:rFonts w:ascii="Times New Roman" w:eastAsia="Calibri" w:hAnsi="Times New Roman" w:cs="Times New Roman"/>
          <w:sz w:val="22"/>
        </w:rPr>
        <w:t>Doamna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Director,</w:t>
      </w:r>
    </w:p>
    <w:p w14:paraId="493E32EF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7234E153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71B51992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4BA2EFF2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44DC0522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571293AB" w14:textId="0D7827C5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7EB7EE85" w14:textId="5B20079E" w:rsidR="00397855" w:rsidRPr="00397855" w:rsidRDefault="00397855" w:rsidP="00397855">
      <w:pPr>
        <w:ind w:firstLine="720"/>
        <w:rPr>
          <w:rFonts w:ascii="Times New Roman" w:eastAsia="Calibri" w:hAnsi="Times New Roman" w:cs="Times New Roman"/>
          <w:sz w:val="22"/>
        </w:rPr>
      </w:pPr>
      <w:proofErr w:type="gramStart"/>
      <w:r w:rsidRPr="00397855">
        <w:rPr>
          <w:rFonts w:ascii="Times New Roman" w:eastAsia="Calibri" w:hAnsi="Times New Roman" w:cs="Times New Roman"/>
          <w:sz w:val="22"/>
        </w:rPr>
        <w:t>Subsemnatul(</w:t>
      </w:r>
      <w:proofErr w:type="gramEnd"/>
      <w:r w:rsidRPr="00397855">
        <w:rPr>
          <w:rFonts w:ascii="Times New Roman" w:eastAsia="Calibri" w:hAnsi="Times New Roman" w:cs="Times New Roman"/>
          <w:sz w:val="22"/>
        </w:rPr>
        <w:t>a)_______________________________________________________</w:t>
      </w:r>
      <w:r w:rsidR="00686D41">
        <w:rPr>
          <w:rFonts w:ascii="Times New Roman" w:eastAsia="Calibri" w:hAnsi="Times New Roman" w:cs="Times New Roman"/>
          <w:sz w:val="22"/>
        </w:rPr>
        <w:t>_________________</w:t>
      </w:r>
      <w:r w:rsidRPr="00397855">
        <w:rPr>
          <w:rFonts w:ascii="Times New Roman" w:eastAsia="Calibri" w:hAnsi="Times New Roman" w:cs="Times New Roman"/>
          <w:sz w:val="22"/>
        </w:rPr>
        <w:t xml:space="preserve">, </w:t>
      </w:r>
    </w:p>
    <w:p w14:paraId="714657A1" w14:textId="1A223A22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  <w:proofErr w:type="spellStart"/>
      <w:proofErr w:type="gramStart"/>
      <w:r w:rsidRPr="00397855">
        <w:rPr>
          <w:rFonts w:ascii="Times New Roman" w:eastAsia="Calibri" w:hAnsi="Times New Roman" w:cs="Times New Roman"/>
          <w:sz w:val="22"/>
        </w:rPr>
        <w:t>născut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>(</w:t>
      </w:r>
      <w:proofErr w:type="gramEnd"/>
      <w:r w:rsidRPr="00397855">
        <w:rPr>
          <w:rFonts w:ascii="Times New Roman" w:eastAsia="Calibri" w:hAnsi="Times New Roman" w:cs="Times New Roman"/>
          <w:sz w:val="22"/>
        </w:rPr>
        <w:t>ă) la data de ___.___.______, CNP</w:t>
      </w:r>
      <w:r>
        <w:rPr>
          <w:rFonts w:ascii="Times New Roman" w:eastAsia="Calibri" w:hAnsi="Times New Roman" w:cs="Times New Roman"/>
          <w:sz w:val="22"/>
        </w:rPr>
        <w:t xml:space="preserve"> </w:t>
      </w:r>
      <w:r w:rsidRPr="00397855">
        <w:rPr>
          <w:rFonts w:ascii="Times New Roman" w:eastAsia="Calibri" w:hAnsi="Times New Roman" w:cs="Times New Roman"/>
          <w:sz w:val="22"/>
        </w:rPr>
        <w:t>_________________________________</w:t>
      </w:r>
      <w:r w:rsidR="00686D41">
        <w:rPr>
          <w:rFonts w:ascii="Times New Roman" w:eastAsia="Calibri" w:hAnsi="Times New Roman" w:cs="Times New Roman"/>
          <w:sz w:val="22"/>
        </w:rPr>
        <w:t>___________________</w:t>
      </w:r>
      <w:r w:rsidRPr="00397855">
        <w:rPr>
          <w:rFonts w:ascii="Times New Roman" w:eastAsia="Calibri" w:hAnsi="Times New Roman" w:cs="Times New Roman"/>
          <w:sz w:val="22"/>
        </w:rPr>
        <w:t xml:space="preserve">_____, </w:t>
      </w:r>
    </w:p>
    <w:p w14:paraId="329CAA4F" w14:textId="641986B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  <w:proofErr w:type="spellStart"/>
      <w:proofErr w:type="gramStart"/>
      <w:r w:rsidRPr="00397855">
        <w:rPr>
          <w:rFonts w:ascii="Times New Roman" w:eastAsia="Calibri" w:hAnsi="Times New Roman" w:cs="Times New Roman"/>
          <w:sz w:val="22"/>
        </w:rPr>
        <w:t>domiciliat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>(</w:t>
      </w:r>
      <w:proofErr w:type="gramEnd"/>
      <w:r w:rsidRPr="00397855">
        <w:rPr>
          <w:rFonts w:ascii="Times New Roman" w:eastAsia="Calibri" w:hAnsi="Times New Roman" w:cs="Times New Roman"/>
          <w:sz w:val="22"/>
        </w:rPr>
        <w:t xml:space="preserve">ă)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în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localitatea</w:t>
      </w:r>
      <w:proofErr w:type="spellEnd"/>
      <w:r>
        <w:rPr>
          <w:rFonts w:ascii="Times New Roman" w:eastAsia="Calibri" w:hAnsi="Times New Roman" w:cs="Times New Roman"/>
          <w:sz w:val="22"/>
        </w:rPr>
        <w:t xml:space="preserve"> </w:t>
      </w:r>
      <w:r w:rsidRPr="00397855">
        <w:rPr>
          <w:rFonts w:ascii="Times New Roman" w:eastAsia="Calibri" w:hAnsi="Times New Roman" w:cs="Times New Roman"/>
          <w:sz w:val="22"/>
        </w:rPr>
        <w:t xml:space="preserve">________________________________________________,Str./B-dul/Aleea _________________________________, nr. __, bloc __, sc. __, ap. __,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judeţul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________________________, tel. ___________________________________, </w:t>
      </w:r>
      <w:proofErr w:type="spellStart"/>
      <w:proofErr w:type="gramStart"/>
      <w:r w:rsidRPr="00397855">
        <w:rPr>
          <w:rFonts w:ascii="Times New Roman" w:eastAsia="Calibri" w:hAnsi="Times New Roman" w:cs="Times New Roman"/>
          <w:sz w:val="22"/>
        </w:rPr>
        <w:t>vă</w:t>
      </w:r>
      <w:proofErr w:type="spellEnd"/>
      <w:proofErr w:type="gram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rog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să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-mi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aprobaţi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inscrierea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la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concursul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de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ocupare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a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postului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vacant de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ingrijitor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din data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de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r w:rsidR="00686D41">
        <w:rPr>
          <w:rFonts w:ascii="Times New Roman" w:eastAsia="Calibri" w:hAnsi="Times New Roman" w:cs="Times New Roman"/>
          <w:sz w:val="22"/>
        </w:rPr>
        <w:t>1</w:t>
      </w:r>
      <w:r w:rsidR="00F97D38">
        <w:rPr>
          <w:rFonts w:ascii="Times New Roman" w:eastAsia="Calibri" w:hAnsi="Times New Roman" w:cs="Times New Roman"/>
          <w:sz w:val="22"/>
        </w:rPr>
        <w:t>9</w:t>
      </w:r>
      <w:r w:rsidR="00686D41">
        <w:rPr>
          <w:rFonts w:ascii="Times New Roman" w:eastAsia="Calibri" w:hAnsi="Times New Roman" w:cs="Times New Roman"/>
          <w:sz w:val="22"/>
        </w:rPr>
        <w:t>.11.2026</w:t>
      </w:r>
      <w:r w:rsidR="00AA4637">
        <w:rPr>
          <w:rFonts w:ascii="Times New Roman" w:eastAsia="Calibri" w:hAnsi="Times New Roman" w:cs="Times New Roman"/>
          <w:sz w:val="22"/>
        </w:rPr>
        <w:t>.</w:t>
      </w:r>
    </w:p>
    <w:p w14:paraId="3F3E650D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57B78115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35DFE8E8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</w:p>
    <w:p w14:paraId="69F6E3CC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 xml:space="preserve">Data, </w:t>
      </w:r>
    </w:p>
    <w:p w14:paraId="3F8DE8F1" w14:textId="77777777" w:rsidR="00397855" w:rsidRPr="00397855" w:rsidRDefault="00397855" w:rsidP="00397855">
      <w:pPr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 xml:space="preserve">___.___._____ </w:t>
      </w:r>
    </w:p>
    <w:p w14:paraId="422E4B9A" w14:textId="77777777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>(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Numele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şi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 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prenumele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 xml:space="preserve">) </w:t>
      </w:r>
    </w:p>
    <w:p w14:paraId="05173BEC" w14:textId="77777777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 xml:space="preserve">_________________________ </w:t>
      </w:r>
    </w:p>
    <w:p w14:paraId="67629291" w14:textId="77777777" w:rsidR="00397855" w:rsidRPr="00397855" w:rsidRDefault="00397855" w:rsidP="00397855">
      <w:pPr>
        <w:jc w:val="right"/>
        <w:rPr>
          <w:rFonts w:ascii="Times New Roman" w:eastAsia="Calibri" w:hAnsi="Times New Roman" w:cs="Times New Roman"/>
          <w:sz w:val="22"/>
        </w:rPr>
      </w:pPr>
      <w:r w:rsidRPr="00397855">
        <w:rPr>
          <w:rFonts w:ascii="Times New Roman" w:eastAsia="Calibri" w:hAnsi="Times New Roman" w:cs="Times New Roman"/>
          <w:sz w:val="22"/>
        </w:rPr>
        <w:t>(</w:t>
      </w:r>
      <w:proofErr w:type="spellStart"/>
      <w:r w:rsidRPr="00397855">
        <w:rPr>
          <w:rFonts w:ascii="Times New Roman" w:eastAsia="Calibri" w:hAnsi="Times New Roman" w:cs="Times New Roman"/>
          <w:sz w:val="22"/>
        </w:rPr>
        <w:t>Semnătură</w:t>
      </w:r>
      <w:proofErr w:type="spellEnd"/>
      <w:r w:rsidRPr="00397855">
        <w:rPr>
          <w:rFonts w:ascii="Times New Roman" w:eastAsia="Calibri" w:hAnsi="Times New Roman" w:cs="Times New Roman"/>
          <w:sz w:val="22"/>
        </w:rPr>
        <w:t>)</w:t>
      </w:r>
    </w:p>
    <w:p w14:paraId="5651D06A" w14:textId="77777777" w:rsidR="002A151E" w:rsidRPr="00397855" w:rsidRDefault="002A151E" w:rsidP="00397855">
      <w:pPr>
        <w:jc w:val="right"/>
        <w:rPr>
          <w:rFonts w:ascii="Times New Roman" w:eastAsia="Calibri" w:hAnsi="Times New Roman" w:cs="Times New Roman"/>
          <w:sz w:val="22"/>
        </w:rPr>
      </w:pPr>
    </w:p>
    <w:sectPr w:rsidR="002A151E" w:rsidRPr="00397855" w:rsidSect="00915FFB">
      <w:headerReference w:type="default" r:id="rId11"/>
      <w:footerReference w:type="default" r:id="rId12"/>
      <w:pgSz w:w="11906" w:h="16838"/>
      <w:pgMar w:top="720" w:right="720" w:bottom="720" w:left="72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6BEF07" w14:textId="77777777" w:rsidR="00B105B2" w:rsidRDefault="00B105B2">
      <w:r>
        <w:separator/>
      </w:r>
    </w:p>
  </w:endnote>
  <w:endnote w:type="continuationSeparator" w:id="0">
    <w:p w14:paraId="23194650" w14:textId="77777777" w:rsidR="00B105B2" w:rsidRDefault="00B1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D78553" w14:textId="77777777" w:rsidR="002A151E" w:rsidRDefault="00250EDE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4"/>
        <w:szCs w:val="24"/>
        <w:lang w:val="ro-RO"/>
      </w:rPr>
    </w:pPr>
    <w:r>
      <w:rPr>
        <w:noProof/>
      </w:rPr>
      <w:drawing>
        <wp:inline distT="0" distB="0" distL="114300" distR="114300" wp14:anchorId="52E95AA6" wp14:editId="5D476600">
          <wp:extent cx="235585" cy="133350"/>
          <wp:effectExtent l="0" t="0" r="8255" b="3810"/>
          <wp:docPr id="3" name="Picture 4" descr="Pictograma plicului png | PNGEg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Pictograma plicului png | PNGEg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585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  <w:lang w:val="ro-RO"/>
      </w:rPr>
      <w:t xml:space="preserve">Str.VIITORULUI nr. 4 SĂCELE, BRAȘOV; </w:t>
    </w:r>
    <w:r>
      <w:rPr>
        <w:noProof/>
      </w:rPr>
      <w:drawing>
        <wp:inline distT="0" distB="0" distL="114300" distR="114300" wp14:anchorId="1720E3B9" wp14:editId="63CCDBE3">
          <wp:extent cx="137160" cy="137160"/>
          <wp:effectExtent l="0" t="0" r="0" b="0"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5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160" cy="13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  <w:lang w:val="ro-RO"/>
      </w:rPr>
      <w:t>0268/274755</w:t>
    </w:r>
  </w:p>
  <w:p w14:paraId="5122B5F7" w14:textId="77777777" w:rsidR="002A151E" w:rsidRDefault="00B105B2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4"/>
        <w:szCs w:val="24"/>
        <w:u w:val="single"/>
        <w:lang w:val="ro-RO"/>
      </w:rPr>
    </w:pPr>
    <w:hyperlink r:id="rId3" w:history="1">
      <w:r w:rsidR="00250EDE">
        <w:rPr>
          <w:rFonts w:ascii="Times New Roman" w:hAnsi="Times New Roman" w:cs="Times New Roman"/>
          <w:sz w:val="24"/>
          <w:szCs w:val="24"/>
          <w:u w:val="single"/>
          <w:lang w:val="ro-RO"/>
        </w:rPr>
        <w:t>gradinitacuppsacele@yahoo.com</w:t>
      </w:r>
    </w:hyperlink>
    <w:r w:rsidR="00250EDE">
      <w:rPr>
        <w:rFonts w:ascii="Times New Roman" w:hAnsi="Times New Roman" w:cs="Times New Roman"/>
        <w:sz w:val="24"/>
        <w:szCs w:val="24"/>
        <w:u w:val="single"/>
        <w:lang w:val="ro-RO"/>
      </w:rPr>
      <w:t>;</w:t>
    </w:r>
  </w:p>
  <w:p w14:paraId="3BABA577" w14:textId="77777777" w:rsidR="002A151E" w:rsidRDefault="00250EDE">
    <w:pPr>
      <w:tabs>
        <w:tab w:val="center" w:pos="4680"/>
        <w:tab w:val="right" w:pos="9360"/>
      </w:tabs>
      <w:jc w:val="center"/>
      <w:rPr>
        <w:u w:val="single"/>
        <w:lang w:val="ro-RO"/>
      </w:rPr>
    </w:pPr>
    <w:r>
      <w:rPr>
        <w:rFonts w:ascii="Times New Roman" w:hAnsi="Times New Roman" w:cs="Times New Roman"/>
        <w:sz w:val="24"/>
        <w:szCs w:val="24"/>
        <w:u w:val="single"/>
        <w:lang w:val="ro-RO"/>
      </w:rPr>
      <w:t>www.gradinițacupovești</w:t>
    </w:r>
    <w:r>
      <w:rPr>
        <w:u w:val="single"/>
        <w:lang w:val="ro-RO"/>
      </w:rPr>
      <w:t>.ro</w:t>
    </w:r>
  </w:p>
  <w:p w14:paraId="42F78CD0" w14:textId="77777777" w:rsidR="002A151E" w:rsidRDefault="002A15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79BCA" w14:textId="77777777" w:rsidR="00B105B2" w:rsidRDefault="00B105B2">
      <w:r>
        <w:separator/>
      </w:r>
    </w:p>
  </w:footnote>
  <w:footnote w:type="continuationSeparator" w:id="0">
    <w:p w14:paraId="3D0D79C0" w14:textId="77777777" w:rsidR="00B105B2" w:rsidRDefault="00B105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611C9" w14:textId="0045EF64" w:rsidR="002A151E" w:rsidRDefault="00686D41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  <w:lang w:val="ro-RO"/>
      </w:rPr>
    </w:pPr>
    <w:r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114AE7D8" wp14:editId="0657CEE0">
          <wp:simplePos x="0" y="0"/>
          <wp:positionH relativeFrom="column">
            <wp:posOffset>304800</wp:posOffset>
          </wp:positionH>
          <wp:positionV relativeFrom="paragraph">
            <wp:posOffset>-243840</wp:posOffset>
          </wp:positionV>
          <wp:extent cx="415290" cy="502920"/>
          <wp:effectExtent l="0" t="0" r="3810" b="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529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86D41">
      <w:rPr>
        <w:rFonts w:ascii="Calibri" w:eastAsia="SimSun" w:hAnsi="Calibri" w:cs="Times New Roman"/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1D34D88D" wp14:editId="15FD7E29">
          <wp:simplePos x="0" y="0"/>
          <wp:positionH relativeFrom="column">
            <wp:posOffset>5057140</wp:posOffset>
          </wp:positionH>
          <wp:positionV relativeFrom="paragraph">
            <wp:posOffset>-200025</wp:posOffset>
          </wp:positionV>
          <wp:extent cx="1733550" cy="306705"/>
          <wp:effectExtent l="0" t="0" r="0" b="0"/>
          <wp:wrapSquare wrapText="bothSides"/>
          <wp:docPr id="1" name="Pictur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asă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306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50737" w14:textId="77777777" w:rsidR="002A151E" w:rsidRDefault="00250EDE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  <w:lang w:val="ro-RO"/>
      </w:rPr>
    </w:pPr>
    <w:r>
      <w:rPr>
        <w:rFonts w:ascii="Times New Roman" w:hAnsi="Times New Roman" w:cs="Times New Roman"/>
        <w:b/>
        <w:bCs/>
        <w:sz w:val="24"/>
        <w:szCs w:val="24"/>
        <w:lang w:val="ro-RO"/>
      </w:rPr>
      <w:t>GRĂDINIȚA CU PROGRAM PRELUNGIT NR.5, SĂCELE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205925"/>
    <w:multiLevelType w:val="singleLevel"/>
    <w:tmpl w:val="BF205925"/>
    <w:lvl w:ilvl="0">
      <w:start w:val="1"/>
      <w:numFmt w:val="bullet"/>
      <w:lvlText w:val="•"/>
      <w:lvlJc w:val="left"/>
    </w:lvl>
  </w:abstractNum>
  <w:abstractNum w:abstractNumId="1">
    <w:nsid w:val="CF092B84"/>
    <w:multiLevelType w:val="singleLevel"/>
    <w:tmpl w:val="CF092B84"/>
    <w:lvl w:ilvl="0">
      <w:start w:val="1"/>
      <w:numFmt w:val="bullet"/>
      <w:lvlText w:val="•"/>
      <w:lvlJc w:val="left"/>
    </w:lvl>
  </w:abstractNum>
  <w:abstractNum w:abstractNumId="2">
    <w:nsid w:val="0053208E"/>
    <w:multiLevelType w:val="singleLevel"/>
    <w:tmpl w:val="0053208E"/>
    <w:lvl w:ilvl="0">
      <w:start w:val="1"/>
      <w:numFmt w:val="bullet"/>
      <w:lvlText w:val="•"/>
      <w:lvlJc w:val="left"/>
    </w:lvl>
  </w:abstractNum>
  <w:abstractNum w:abstractNumId="3">
    <w:nsid w:val="166D7629"/>
    <w:multiLevelType w:val="hybridMultilevel"/>
    <w:tmpl w:val="2BD4D1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C71BB"/>
    <w:multiLevelType w:val="hybridMultilevel"/>
    <w:tmpl w:val="E668AA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B155A26"/>
    <w:multiLevelType w:val="hybridMultilevel"/>
    <w:tmpl w:val="479489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E31175A"/>
    <w:multiLevelType w:val="hybridMultilevel"/>
    <w:tmpl w:val="8058418A"/>
    <w:lvl w:ilvl="0" w:tplc="E7008688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512C68"/>
    <w:multiLevelType w:val="hybridMultilevel"/>
    <w:tmpl w:val="A9A83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5E6286"/>
    <w:multiLevelType w:val="hybridMultilevel"/>
    <w:tmpl w:val="DAB4D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ADCABA"/>
    <w:multiLevelType w:val="singleLevel"/>
    <w:tmpl w:val="59ADCABA"/>
    <w:lvl w:ilvl="0">
      <w:start w:val="1"/>
      <w:numFmt w:val="bullet"/>
      <w:lvlText w:val="•"/>
      <w:lvlJc w:val="left"/>
    </w:lvl>
  </w:abstractNum>
  <w:abstractNum w:abstractNumId="10">
    <w:nsid w:val="6144426B"/>
    <w:multiLevelType w:val="hybridMultilevel"/>
    <w:tmpl w:val="A5424C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9E1E6A"/>
    <w:multiLevelType w:val="hybridMultilevel"/>
    <w:tmpl w:val="2BA0F6C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075ECA"/>
    <w:multiLevelType w:val="hybridMultilevel"/>
    <w:tmpl w:val="FC5C0EF8"/>
    <w:lvl w:ilvl="0" w:tplc="CAEA0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10"/>
  </w:num>
  <w:num w:numId="6">
    <w:abstractNumId w:val="7"/>
  </w:num>
  <w:num w:numId="7">
    <w:abstractNumId w:val="3"/>
  </w:num>
  <w:num w:numId="8">
    <w:abstractNumId w:val="6"/>
  </w:num>
  <w:num w:numId="9">
    <w:abstractNumId w:val="1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1E"/>
    <w:rsid w:val="000369CD"/>
    <w:rsid w:val="000D60A1"/>
    <w:rsid w:val="0011650B"/>
    <w:rsid w:val="0014381F"/>
    <w:rsid w:val="001464EC"/>
    <w:rsid w:val="00160AF7"/>
    <w:rsid w:val="00161674"/>
    <w:rsid w:val="001C3EE4"/>
    <w:rsid w:val="00207B07"/>
    <w:rsid w:val="00250EDE"/>
    <w:rsid w:val="00253F64"/>
    <w:rsid w:val="0026024D"/>
    <w:rsid w:val="00270919"/>
    <w:rsid w:val="002A151E"/>
    <w:rsid w:val="002C449D"/>
    <w:rsid w:val="002E76C7"/>
    <w:rsid w:val="0033596D"/>
    <w:rsid w:val="003519FD"/>
    <w:rsid w:val="003613BB"/>
    <w:rsid w:val="00367FFA"/>
    <w:rsid w:val="00397855"/>
    <w:rsid w:val="003B7DEE"/>
    <w:rsid w:val="004A09A7"/>
    <w:rsid w:val="004A23A2"/>
    <w:rsid w:val="004A27D5"/>
    <w:rsid w:val="004E4C09"/>
    <w:rsid w:val="00547C2D"/>
    <w:rsid w:val="00584586"/>
    <w:rsid w:val="005E50B6"/>
    <w:rsid w:val="0062506B"/>
    <w:rsid w:val="00686D41"/>
    <w:rsid w:val="00696FBA"/>
    <w:rsid w:val="006A72FD"/>
    <w:rsid w:val="007072A1"/>
    <w:rsid w:val="00744A7D"/>
    <w:rsid w:val="00810FAF"/>
    <w:rsid w:val="008327D7"/>
    <w:rsid w:val="008B2DA8"/>
    <w:rsid w:val="00915FFB"/>
    <w:rsid w:val="00996761"/>
    <w:rsid w:val="009C6D91"/>
    <w:rsid w:val="00A33C1F"/>
    <w:rsid w:val="00AA4637"/>
    <w:rsid w:val="00AB20E2"/>
    <w:rsid w:val="00AE5C14"/>
    <w:rsid w:val="00AF3A9E"/>
    <w:rsid w:val="00B105B2"/>
    <w:rsid w:val="00B34BA0"/>
    <w:rsid w:val="00B471E2"/>
    <w:rsid w:val="00B56268"/>
    <w:rsid w:val="00BE17D0"/>
    <w:rsid w:val="00BF28CB"/>
    <w:rsid w:val="00C74FB6"/>
    <w:rsid w:val="00CD38A5"/>
    <w:rsid w:val="00D32A2F"/>
    <w:rsid w:val="00D534FE"/>
    <w:rsid w:val="00DF645A"/>
    <w:rsid w:val="00E0339E"/>
    <w:rsid w:val="00ED42E1"/>
    <w:rsid w:val="00F97D38"/>
    <w:rsid w:val="08AC4180"/>
    <w:rsid w:val="31253750"/>
    <w:rsid w:val="42D17ABA"/>
    <w:rsid w:val="46424A7D"/>
    <w:rsid w:val="65162294"/>
    <w:rsid w:val="688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C17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99"/>
    <w:rsid w:val="00E0339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A27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27D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810FAF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84586"/>
    <w:pPr>
      <w:widowControl w:val="0"/>
      <w:autoSpaceDE w:val="0"/>
      <w:autoSpaceDN w:val="0"/>
      <w:spacing w:line="210" w:lineRule="exact"/>
      <w:ind w:left="9"/>
    </w:pPr>
    <w:rPr>
      <w:rFonts w:ascii="Times New Roman" w:eastAsia="Times New Roman" w:hAnsi="Times New Roman" w:cs="Times New Roman"/>
      <w:sz w:val="22"/>
      <w:lang w:val="ro-R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99"/>
    <w:rsid w:val="00E0339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A27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27D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810FAF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84586"/>
    <w:pPr>
      <w:widowControl w:val="0"/>
      <w:autoSpaceDE w:val="0"/>
      <w:autoSpaceDN w:val="0"/>
      <w:spacing w:line="210" w:lineRule="exact"/>
      <w:ind w:left="9"/>
    </w:pPr>
    <w:rPr>
      <w:rFonts w:ascii="Times New Roman" w:eastAsia="Times New Roman" w:hAnsi="Times New Roman" w:cs="Times New Roman"/>
      <w:sz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5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radinitacuppsacele@yahoo.com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203F6B-092B-4CEC-984F-FA51A2569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director</cp:lastModifiedBy>
  <cp:revision>19</cp:revision>
  <cp:lastPrinted>2026-10-30T08:42:00Z</cp:lastPrinted>
  <dcterms:created xsi:type="dcterms:W3CDTF">2026-10-29T16:35:00Z</dcterms:created>
  <dcterms:modified xsi:type="dcterms:W3CDTF">2026-10-30T08:43:00Z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AF346F8E0EC24B8C9A60C0B896F154E8</vt:lpwstr>
  </property>
</Properties>
</file>