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0F74AF" w14:textId="77777777" w:rsidR="00B959CF" w:rsidRDefault="00B959CF">
      <w:pPr>
        <w:jc w:val="center"/>
        <w:rPr>
          <w:b/>
          <w:sz w:val="28"/>
        </w:rPr>
      </w:pPr>
    </w:p>
    <w:p w14:paraId="61B7D7B2" w14:textId="77777777" w:rsidR="00B959CF" w:rsidRDefault="00B959CF">
      <w:pPr>
        <w:jc w:val="center"/>
        <w:rPr>
          <w:b/>
          <w:sz w:val="28"/>
        </w:rPr>
      </w:pPr>
    </w:p>
    <w:p w14:paraId="139836A7" w14:textId="6EFC578E" w:rsidR="00DF418D" w:rsidRDefault="0089668F">
      <w:pPr>
        <w:jc w:val="center"/>
      </w:pPr>
      <w:r>
        <w:rPr>
          <w:b/>
          <w:sz w:val="28"/>
        </w:rPr>
        <w:t>ANUNȚ CONCURS PENTRU POST CONTRACTUAL</w:t>
      </w:r>
      <w:r>
        <w:rPr>
          <w:b/>
          <w:sz w:val="28"/>
        </w:rPr>
        <w:br/>
        <w:t>conform H.G. nr. 1336/2022</w:t>
      </w:r>
    </w:p>
    <w:p w14:paraId="5175610F" w14:textId="77777777" w:rsidR="00DF418D" w:rsidRDefault="0089668F">
      <w:bookmarkStart w:id="0" w:name="_GoBack"/>
      <w:proofErr w:type="spellStart"/>
      <w:r>
        <w:rPr>
          <w:b/>
        </w:rPr>
        <w:t>Școala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Gimnazială</w:t>
      </w:r>
      <w:proofErr w:type="spellEnd"/>
      <w:r>
        <w:rPr>
          <w:b/>
        </w:rPr>
        <w:t xml:space="preserve"> „</w:t>
      </w:r>
      <w:proofErr w:type="spellStart"/>
      <w:r>
        <w:rPr>
          <w:b/>
        </w:rPr>
        <w:t>Radu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și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Severa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Novian</w:t>
      </w:r>
      <w:proofErr w:type="spellEnd"/>
      <w:r>
        <w:rPr>
          <w:b/>
        </w:rPr>
        <w:t xml:space="preserve">”, </w:t>
      </w:r>
      <w:proofErr w:type="spellStart"/>
      <w:r>
        <w:rPr>
          <w:b/>
        </w:rPr>
        <w:t>comuna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Adunați</w:t>
      </w:r>
      <w:proofErr w:type="spellEnd"/>
      <w:r>
        <w:rPr>
          <w:b/>
        </w:rPr>
        <w:t xml:space="preserve"> </w:t>
      </w:r>
      <w:proofErr w:type="spellStart"/>
      <w:r>
        <w:t>organizează</w:t>
      </w:r>
      <w:proofErr w:type="spellEnd"/>
      <w:r>
        <w:t xml:space="preserve"> concurs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ocuparea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contractual vacant de SECRETAR, </w:t>
      </w:r>
      <w:proofErr w:type="spellStart"/>
      <w:r>
        <w:t>pe</w:t>
      </w:r>
      <w:proofErr w:type="spellEnd"/>
      <w:r>
        <w:t xml:space="preserve"> </w:t>
      </w:r>
      <w:proofErr w:type="spellStart"/>
      <w:r>
        <w:t>perioadă</w:t>
      </w:r>
      <w:proofErr w:type="spellEnd"/>
      <w:r>
        <w:t xml:space="preserve"> </w:t>
      </w:r>
      <w:proofErr w:type="spellStart"/>
      <w:r>
        <w:t>nedeterminată</w:t>
      </w:r>
      <w:proofErr w:type="spellEnd"/>
      <w:r>
        <w:t>, 0</w:t>
      </w:r>
      <w:proofErr w:type="gramStart"/>
      <w:r>
        <w:t>,25</w:t>
      </w:r>
      <w:proofErr w:type="gramEnd"/>
      <w:r>
        <w:t xml:space="preserve"> </w:t>
      </w:r>
      <w:proofErr w:type="spellStart"/>
      <w:r>
        <w:t>normă</w:t>
      </w:r>
      <w:proofErr w:type="spellEnd"/>
      <w:r>
        <w:t>.</w:t>
      </w:r>
    </w:p>
    <w:p w14:paraId="1F1965BA" w14:textId="77777777" w:rsidR="00DF418D" w:rsidRDefault="0089668F">
      <w:pPr>
        <w:pStyle w:val="Heading2"/>
      </w:pPr>
      <w:proofErr w:type="spellStart"/>
      <w:r>
        <w:t>Documente</w:t>
      </w:r>
      <w:proofErr w:type="spellEnd"/>
      <w:r>
        <w:t xml:space="preserve"> </w:t>
      </w:r>
      <w:proofErr w:type="spellStart"/>
      <w:r>
        <w:t>necesare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dosarul</w:t>
      </w:r>
      <w:proofErr w:type="spellEnd"/>
      <w:r>
        <w:t xml:space="preserve"> de concurs</w:t>
      </w:r>
    </w:p>
    <w:p w14:paraId="2C604BEA" w14:textId="77777777" w:rsidR="00DF418D" w:rsidRDefault="0089668F">
      <w:pPr>
        <w:pStyle w:val="ListBullet"/>
      </w:pPr>
      <w:proofErr w:type="spellStart"/>
      <w:r>
        <w:t>Formular</w:t>
      </w:r>
      <w:proofErr w:type="spellEnd"/>
      <w:r>
        <w:t xml:space="preserve"> de </w:t>
      </w:r>
      <w:proofErr w:type="spellStart"/>
      <w:r>
        <w:t>înscriere</w:t>
      </w:r>
      <w:proofErr w:type="spellEnd"/>
      <w:r>
        <w:t xml:space="preserve"> la concurs;</w:t>
      </w:r>
    </w:p>
    <w:p w14:paraId="054D2475" w14:textId="77777777" w:rsidR="00DF418D" w:rsidRDefault="0089668F">
      <w:pPr>
        <w:pStyle w:val="ListBullet"/>
      </w:pPr>
      <w:proofErr w:type="spellStart"/>
      <w:r>
        <w:t>Copie</w:t>
      </w:r>
      <w:proofErr w:type="spellEnd"/>
      <w:r>
        <w:t xml:space="preserve"> act de </w:t>
      </w:r>
      <w:proofErr w:type="spellStart"/>
      <w:r>
        <w:t>identitate</w:t>
      </w:r>
      <w:proofErr w:type="spellEnd"/>
      <w:r>
        <w:t>;</w:t>
      </w:r>
    </w:p>
    <w:p w14:paraId="7B7C44D0" w14:textId="77777777" w:rsidR="00DF418D" w:rsidRDefault="0089668F">
      <w:pPr>
        <w:pStyle w:val="ListBullet"/>
      </w:pPr>
      <w:proofErr w:type="spellStart"/>
      <w:r>
        <w:t>Copie</w:t>
      </w:r>
      <w:proofErr w:type="spellEnd"/>
      <w:r>
        <w:t xml:space="preserve"> </w:t>
      </w:r>
      <w:proofErr w:type="spellStart"/>
      <w:r>
        <w:t>certificat</w:t>
      </w:r>
      <w:proofErr w:type="spellEnd"/>
      <w:r>
        <w:t xml:space="preserve"> de </w:t>
      </w:r>
      <w:proofErr w:type="spellStart"/>
      <w:r>
        <w:t>căsătorie</w:t>
      </w:r>
      <w:proofErr w:type="spellEnd"/>
      <w:r>
        <w:t xml:space="preserve">/document </w:t>
      </w:r>
      <w:proofErr w:type="spellStart"/>
      <w:r>
        <w:t>schimbare</w:t>
      </w:r>
      <w:proofErr w:type="spellEnd"/>
      <w:r>
        <w:t xml:space="preserve"> </w:t>
      </w:r>
      <w:proofErr w:type="spellStart"/>
      <w:r>
        <w:t>nume</w:t>
      </w:r>
      <w:proofErr w:type="spellEnd"/>
      <w:r>
        <w:t>;</w:t>
      </w:r>
    </w:p>
    <w:p w14:paraId="6968D51F" w14:textId="77777777" w:rsidR="00DF418D" w:rsidRDefault="0089668F">
      <w:pPr>
        <w:pStyle w:val="ListBullet"/>
      </w:pPr>
      <w:proofErr w:type="spellStart"/>
      <w:r>
        <w:t>Copii</w:t>
      </w:r>
      <w:proofErr w:type="spellEnd"/>
      <w:r>
        <w:t xml:space="preserve"> </w:t>
      </w:r>
      <w:proofErr w:type="spellStart"/>
      <w:r>
        <w:t>documente</w:t>
      </w:r>
      <w:proofErr w:type="spellEnd"/>
      <w:r>
        <w:t xml:space="preserve"> </w:t>
      </w:r>
      <w:proofErr w:type="spellStart"/>
      <w:r>
        <w:t>studii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specializări</w:t>
      </w:r>
      <w:proofErr w:type="spellEnd"/>
      <w:r>
        <w:t>;</w:t>
      </w:r>
    </w:p>
    <w:p w14:paraId="75C50650" w14:textId="77777777" w:rsidR="00DF418D" w:rsidRDefault="0089668F">
      <w:pPr>
        <w:pStyle w:val="ListBullet"/>
      </w:pPr>
      <w:proofErr w:type="spellStart"/>
      <w:r>
        <w:t>Copie</w:t>
      </w:r>
      <w:proofErr w:type="spellEnd"/>
      <w:r>
        <w:t xml:space="preserve"> carnet de </w:t>
      </w:r>
      <w:proofErr w:type="spellStart"/>
      <w:r>
        <w:t>muncă</w:t>
      </w:r>
      <w:proofErr w:type="spellEnd"/>
      <w:r>
        <w:t>/</w:t>
      </w:r>
      <w:proofErr w:type="spellStart"/>
      <w:r>
        <w:t>adeverințe</w:t>
      </w:r>
      <w:proofErr w:type="spellEnd"/>
      <w:r>
        <w:t xml:space="preserve"> </w:t>
      </w:r>
      <w:proofErr w:type="spellStart"/>
      <w:r>
        <w:t>vechime</w:t>
      </w:r>
      <w:proofErr w:type="spellEnd"/>
      <w:r>
        <w:t>;</w:t>
      </w:r>
    </w:p>
    <w:p w14:paraId="2290152A" w14:textId="77777777" w:rsidR="00DF418D" w:rsidRDefault="0089668F">
      <w:pPr>
        <w:pStyle w:val="ListBullet"/>
      </w:pPr>
      <w:proofErr w:type="spellStart"/>
      <w:r>
        <w:t>Certificat</w:t>
      </w:r>
      <w:proofErr w:type="spellEnd"/>
      <w:r>
        <w:t xml:space="preserve"> de </w:t>
      </w:r>
      <w:proofErr w:type="spellStart"/>
      <w:r>
        <w:t>cazier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>;</w:t>
      </w:r>
    </w:p>
    <w:p w14:paraId="0C88A788" w14:textId="77777777" w:rsidR="00DF418D" w:rsidRDefault="0089668F">
      <w:pPr>
        <w:pStyle w:val="ListBullet"/>
      </w:pPr>
      <w:proofErr w:type="spellStart"/>
      <w:r>
        <w:t>Adeverință</w:t>
      </w:r>
      <w:proofErr w:type="spellEnd"/>
      <w:r>
        <w:t xml:space="preserve"> </w:t>
      </w:r>
      <w:proofErr w:type="spellStart"/>
      <w:r>
        <w:t>medicală</w:t>
      </w:r>
      <w:proofErr w:type="spellEnd"/>
      <w:r>
        <w:t>;</w:t>
      </w:r>
    </w:p>
    <w:p w14:paraId="718FB384" w14:textId="77777777" w:rsidR="00DF418D" w:rsidRDefault="0089668F">
      <w:pPr>
        <w:pStyle w:val="ListBullet"/>
      </w:pPr>
      <w:proofErr w:type="spellStart"/>
      <w:r>
        <w:t>Certificat</w:t>
      </w:r>
      <w:proofErr w:type="spellEnd"/>
      <w:r>
        <w:t xml:space="preserve"> de </w:t>
      </w:r>
      <w:proofErr w:type="spellStart"/>
      <w:r>
        <w:t>integritate</w:t>
      </w:r>
      <w:proofErr w:type="spellEnd"/>
      <w:r>
        <w:t xml:space="preserve"> </w:t>
      </w:r>
      <w:proofErr w:type="spellStart"/>
      <w:r>
        <w:t>comportamentală</w:t>
      </w:r>
      <w:proofErr w:type="spellEnd"/>
      <w:r>
        <w:t>;</w:t>
      </w:r>
    </w:p>
    <w:p w14:paraId="30E6C81D" w14:textId="77777777" w:rsidR="00DF418D" w:rsidRDefault="0089668F">
      <w:pPr>
        <w:pStyle w:val="ListBullet"/>
      </w:pPr>
      <w:r>
        <w:t xml:space="preserve">Curriculum Vitae format </w:t>
      </w:r>
      <w:proofErr w:type="spellStart"/>
      <w:r>
        <w:t>Europass</w:t>
      </w:r>
      <w:proofErr w:type="spellEnd"/>
      <w:r>
        <w:t>.</w:t>
      </w:r>
    </w:p>
    <w:p w14:paraId="2097CF70" w14:textId="77777777" w:rsidR="00DF418D" w:rsidRDefault="0089668F">
      <w:pPr>
        <w:pStyle w:val="Heading2"/>
      </w:pPr>
      <w:proofErr w:type="spellStart"/>
      <w:r>
        <w:t>Condiții</w:t>
      </w:r>
      <w:proofErr w:type="spellEnd"/>
      <w:r>
        <w:t xml:space="preserve"> </w:t>
      </w:r>
      <w:proofErr w:type="spellStart"/>
      <w:r>
        <w:t>specifice</w:t>
      </w:r>
      <w:proofErr w:type="spellEnd"/>
    </w:p>
    <w:p w14:paraId="7AFDB96D" w14:textId="77777777" w:rsidR="00DF418D" w:rsidRDefault="0089668F">
      <w:pPr>
        <w:pStyle w:val="ListBullet"/>
      </w:pPr>
      <w:proofErr w:type="spellStart"/>
      <w:r>
        <w:t>Studii</w:t>
      </w:r>
      <w:proofErr w:type="spellEnd"/>
      <w:r>
        <w:t xml:space="preserve"> </w:t>
      </w:r>
      <w:proofErr w:type="spellStart"/>
      <w:r>
        <w:t>superioare</w:t>
      </w:r>
      <w:proofErr w:type="spellEnd"/>
      <w:r>
        <w:t xml:space="preserve"> </w:t>
      </w:r>
      <w:proofErr w:type="spellStart"/>
      <w:r>
        <w:t>absolvite</w:t>
      </w:r>
      <w:proofErr w:type="spellEnd"/>
      <w:r>
        <w:t xml:space="preserve"> cu </w:t>
      </w:r>
      <w:proofErr w:type="spellStart"/>
      <w:r>
        <w:t>diplomă</w:t>
      </w:r>
      <w:proofErr w:type="spellEnd"/>
      <w:r>
        <w:t xml:space="preserve"> de </w:t>
      </w:r>
      <w:proofErr w:type="spellStart"/>
      <w:r>
        <w:t>licență</w:t>
      </w:r>
      <w:proofErr w:type="spellEnd"/>
      <w:r>
        <w:t>;</w:t>
      </w:r>
    </w:p>
    <w:p w14:paraId="72BF7E36" w14:textId="77777777" w:rsidR="00DF418D" w:rsidRDefault="0089668F">
      <w:pPr>
        <w:pStyle w:val="ListBullet"/>
      </w:pPr>
      <w:proofErr w:type="spellStart"/>
      <w:r>
        <w:t>Cunoștințe</w:t>
      </w:r>
      <w:proofErr w:type="spellEnd"/>
      <w:r>
        <w:t xml:space="preserve"> </w:t>
      </w:r>
      <w:proofErr w:type="spellStart"/>
      <w:r>
        <w:t>operare</w:t>
      </w:r>
      <w:proofErr w:type="spellEnd"/>
      <w:r>
        <w:t xml:space="preserve"> PC </w:t>
      </w:r>
      <w:proofErr w:type="spellStart"/>
      <w:r>
        <w:t>și</w:t>
      </w:r>
      <w:proofErr w:type="spellEnd"/>
      <w:r>
        <w:t xml:space="preserve"> MS Office;</w:t>
      </w:r>
    </w:p>
    <w:p w14:paraId="3759C1F2" w14:textId="77777777" w:rsidR="00DF418D" w:rsidRDefault="0089668F">
      <w:pPr>
        <w:pStyle w:val="ListBullet"/>
      </w:pPr>
      <w:proofErr w:type="spellStart"/>
      <w:r>
        <w:t>Cunoștințe</w:t>
      </w:r>
      <w:proofErr w:type="spellEnd"/>
      <w:r>
        <w:t xml:space="preserve"> EDUSAL, REVISAL </w:t>
      </w:r>
      <w:proofErr w:type="spellStart"/>
      <w:r>
        <w:t>și</w:t>
      </w:r>
      <w:proofErr w:type="spellEnd"/>
      <w:r>
        <w:t xml:space="preserve"> SIIIR;</w:t>
      </w:r>
    </w:p>
    <w:p w14:paraId="09724326" w14:textId="77777777" w:rsidR="00DF418D" w:rsidRDefault="0089668F">
      <w:pPr>
        <w:pStyle w:val="ListBullet"/>
      </w:pPr>
      <w:proofErr w:type="spellStart"/>
      <w:r>
        <w:t>Cunoștințe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legislația</w:t>
      </w:r>
      <w:proofErr w:type="spellEnd"/>
      <w:r>
        <w:t xml:space="preserve"> </w:t>
      </w:r>
      <w:proofErr w:type="spellStart"/>
      <w:r>
        <w:t>actelor</w:t>
      </w:r>
      <w:proofErr w:type="spellEnd"/>
      <w:r>
        <w:t xml:space="preserve"> de </w:t>
      </w:r>
      <w:proofErr w:type="spellStart"/>
      <w:r>
        <w:t>studii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documentelor</w:t>
      </w:r>
      <w:proofErr w:type="spellEnd"/>
      <w:r>
        <w:t xml:space="preserve"> </w:t>
      </w:r>
      <w:proofErr w:type="spellStart"/>
      <w:r>
        <w:t>școlare</w:t>
      </w:r>
      <w:proofErr w:type="spellEnd"/>
      <w:r>
        <w:t>;</w:t>
      </w:r>
    </w:p>
    <w:p w14:paraId="7F86C14C" w14:textId="77777777" w:rsidR="00DF418D" w:rsidRDefault="0089668F">
      <w:pPr>
        <w:pStyle w:val="ListBullet"/>
      </w:pPr>
      <w:proofErr w:type="spellStart"/>
      <w:r>
        <w:t>Abilități</w:t>
      </w:r>
      <w:proofErr w:type="spellEnd"/>
      <w:r>
        <w:t xml:space="preserve"> de </w:t>
      </w:r>
      <w:proofErr w:type="spellStart"/>
      <w:r>
        <w:t>comunicare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relații</w:t>
      </w:r>
      <w:proofErr w:type="spellEnd"/>
      <w:r>
        <w:t xml:space="preserve"> </w:t>
      </w:r>
      <w:proofErr w:type="spellStart"/>
      <w:r>
        <w:t>publice</w:t>
      </w:r>
      <w:proofErr w:type="spellEnd"/>
      <w:r>
        <w:t>;</w:t>
      </w:r>
    </w:p>
    <w:p w14:paraId="6FB27F29" w14:textId="77777777" w:rsidR="00DF418D" w:rsidRDefault="0089668F">
      <w:pPr>
        <w:pStyle w:val="ListBullet"/>
      </w:pPr>
      <w:proofErr w:type="spellStart"/>
      <w:r>
        <w:t>Vechimea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funcție</w:t>
      </w:r>
      <w:proofErr w:type="spellEnd"/>
      <w:r>
        <w:t xml:space="preserve"> </w:t>
      </w:r>
      <w:proofErr w:type="spellStart"/>
      <w:r>
        <w:t>constituie</w:t>
      </w:r>
      <w:proofErr w:type="spellEnd"/>
      <w:r>
        <w:t xml:space="preserve"> </w:t>
      </w:r>
      <w:proofErr w:type="spellStart"/>
      <w:r>
        <w:t>avantaj</w:t>
      </w:r>
      <w:proofErr w:type="spellEnd"/>
      <w:r>
        <w:t>.</w:t>
      </w:r>
    </w:p>
    <w:bookmarkEnd w:id="0"/>
    <w:p w14:paraId="5C525E32" w14:textId="77777777" w:rsidR="00161C55" w:rsidRDefault="00161C55">
      <w:pPr>
        <w:pStyle w:val="Heading2"/>
      </w:pPr>
    </w:p>
    <w:p w14:paraId="5EF48173" w14:textId="77777777" w:rsidR="00161C55" w:rsidRDefault="00161C55">
      <w:pPr>
        <w:pStyle w:val="Heading2"/>
      </w:pPr>
    </w:p>
    <w:p w14:paraId="0E28477E" w14:textId="77777777" w:rsidR="00161C55" w:rsidRDefault="00161C55">
      <w:pPr>
        <w:pStyle w:val="Heading2"/>
      </w:pPr>
    </w:p>
    <w:p w14:paraId="7853AD72" w14:textId="77777777" w:rsidR="00161C55" w:rsidRDefault="00161C55">
      <w:pPr>
        <w:pStyle w:val="Heading2"/>
      </w:pPr>
    </w:p>
    <w:p w14:paraId="6015AFE7" w14:textId="77777777" w:rsidR="001D4961" w:rsidRDefault="001D4961">
      <w:pPr>
        <w:pStyle w:val="Heading2"/>
      </w:pPr>
    </w:p>
    <w:p w14:paraId="3B0A2402" w14:textId="77777777" w:rsidR="001D4961" w:rsidRDefault="001D4961">
      <w:pPr>
        <w:pStyle w:val="Heading2"/>
      </w:pPr>
    </w:p>
    <w:p w14:paraId="78F7E107" w14:textId="6EC407DD" w:rsidR="00161C55" w:rsidRDefault="0089668F" w:rsidP="001D4961">
      <w:pPr>
        <w:pStyle w:val="Heading2"/>
      </w:pPr>
      <w:r>
        <w:t>CALENDAR CONCURS</w:t>
      </w:r>
    </w:p>
    <w:tbl>
      <w:tblPr>
        <w:tblW w:w="9975" w:type="dxa"/>
        <w:shd w:val="clear" w:color="auto" w:fill="F9F9F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0"/>
        <w:gridCol w:w="2910"/>
        <w:gridCol w:w="825"/>
      </w:tblGrid>
      <w:tr w:rsidR="00161C55" w:rsidRPr="00161C55" w14:paraId="2056CBAE" w14:textId="77777777" w:rsidTr="00161C55">
        <w:trPr>
          <w:trHeight w:val="360"/>
        </w:trPr>
        <w:tc>
          <w:tcPr>
            <w:tcW w:w="49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77D81675" w14:textId="77777777" w:rsidR="00161C55" w:rsidRPr="00161C55" w:rsidRDefault="00161C55" w:rsidP="00161C55">
            <w:pPr>
              <w:rPr>
                <w:b/>
                <w:bCs/>
              </w:rPr>
            </w:pPr>
            <w:proofErr w:type="spellStart"/>
            <w:r w:rsidRPr="00161C55">
              <w:rPr>
                <w:b/>
                <w:bCs/>
              </w:rPr>
              <w:t>Activitate</w:t>
            </w:r>
            <w:proofErr w:type="spellEnd"/>
          </w:p>
        </w:tc>
        <w:tc>
          <w:tcPr>
            <w:tcW w:w="232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noWrap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37E26B82" w14:textId="77777777" w:rsidR="00161C55" w:rsidRPr="00161C55" w:rsidRDefault="00161C55" w:rsidP="00161C55">
            <w:pPr>
              <w:rPr>
                <w:b/>
                <w:bCs/>
              </w:rPr>
            </w:pPr>
            <w:r w:rsidRPr="00161C55">
              <w:rPr>
                <w:b/>
                <w:bCs/>
              </w:rPr>
              <w:t>Data</w:t>
            </w:r>
          </w:p>
        </w:tc>
        <w:tc>
          <w:tcPr>
            <w:tcW w:w="66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9F9F9"/>
            <w:noWrap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04432E60" w14:textId="77777777" w:rsidR="00161C55" w:rsidRPr="00161C55" w:rsidRDefault="00161C55" w:rsidP="00161C55">
            <w:pPr>
              <w:rPr>
                <w:b/>
                <w:bCs/>
              </w:rPr>
            </w:pPr>
            <w:proofErr w:type="spellStart"/>
            <w:r w:rsidRPr="00161C55">
              <w:rPr>
                <w:b/>
                <w:bCs/>
              </w:rPr>
              <w:t>Ora</w:t>
            </w:r>
            <w:proofErr w:type="spellEnd"/>
          </w:p>
        </w:tc>
      </w:tr>
      <w:tr w:rsidR="00161C55" w:rsidRPr="00161C55" w14:paraId="6001C7DA" w14:textId="77777777" w:rsidTr="00161C55">
        <w:trPr>
          <w:trHeight w:val="360"/>
        </w:trPr>
        <w:tc>
          <w:tcPr>
            <w:tcW w:w="49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3CD08B88" w14:textId="77777777" w:rsidR="00161C55" w:rsidRPr="00161C55" w:rsidRDefault="00161C55" w:rsidP="00161C55">
            <w:pPr>
              <w:rPr>
                <w:b/>
                <w:bCs/>
              </w:rPr>
            </w:pPr>
            <w:r w:rsidRPr="00161C55">
              <w:rPr>
                <w:b/>
                <w:bCs/>
              </w:rPr>
              <w:t xml:space="preserve">data </w:t>
            </w:r>
            <w:proofErr w:type="spellStart"/>
            <w:r w:rsidRPr="00161C55">
              <w:rPr>
                <w:b/>
                <w:bCs/>
              </w:rPr>
              <w:t>publicării</w:t>
            </w:r>
            <w:proofErr w:type="spellEnd"/>
            <w:r w:rsidRPr="00161C55">
              <w:rPr>
                <w:b/>
                <w:bCs/>
              </w:rPr>
              <w:t xml:space="preserve"> </w:t>
            </w:r>
            <w:proofErr w:type="spellStart"/>
            <w:r w:rsidRPr="00161C55">
              <w:rPr>
                <w:b/>
                <w:bCs/>
              </w:rPr>
              <w:t>anunțului</w:t>
            </w:r>
            <w:proofErr w:type="spellEnd"/>
          </w:p>
        </w:tc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noWrap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2785B886" w14:textId="77777777" w:rsidR="00161C55" w:rsidRPr="00161C55" w:rsidRDefault="00161C55" w:rsidP="00161C55">
            <w:pPr>
              <w:rPr>
                <w:b/>
                <w:bCs/>
              </w:rPr>
            </w:pPr>
            <w:r w:rsidRPr="00161C55">
              <w:rPr>
                <w:b/>
                <w:bCs/>
              </w:rPr>
              <w:t>14 </w:t>
            </w:r>
            <w:proofErr w:type="spellStart"/>
            <w:r w:rsidRPr="00161C55">
              <w:rPr>
                <w:b/>
                <w:bCs/>
              </w:rPr>
              <w:t>octombrie</w:t>
            </w:r>
            <w:proofErr w:type="spellEnd"/>
            <w:r w:rsidRPr="00161C55">
              <w:rPr>
                <w:b/>
                <w:bCs/>
              </w:rPr>
              <w:t> 2026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9F9F9"/>
            <w:noWrap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5004B788" w14:textId="77777777" w:rsidR="00161C55" w:rsidRPr="00161C55" w:rsidRDefault="00161C55" w:rsidP="00161C55">
            <w:r w:rsidRPr="00161C55">
              <w:t> </w:t>
            </w:r>
          </w:p>
        </w:tc>
      </w:tr>
      <w:tr w:rsidR="00161C55" w:rsidRPr="00161C55" w14:paraId="171324D9" w14:textId="77777777" w:rsidTr="00161C55">
        <w:trPr>
          <w:trHeight w:val="360"/>
        </w:trPr>
        <w:tc>
          <w:tcPr>
            <w:tcW w:w="49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3F5CE22B" w14:textId="77777777" w:rsidR="00161C55" w:rsidRPr="00161C55" w:rsidRDefault="00161C55" w:rsidP="00161C55">
            <w:pPr>
              <w:rPr>
                <w:b/>
                <w:bCs/>
              </w:rPr>
            </w:pPr>
            <w:r w:rsidRPr="00161C55">
              <w:rPr>
                <w:b/>
                <w:bCs/>
              </w:rPr>
              <w:t xml:space="preserve">data </w:t>
            </w:r>
            <w:proofErr w:type="spellStart"/>
            <w:r w:rsidRPr="00161C55">
              <w:rPr>
                <w:b/>
                <w:bCs/>
              </w:rPr>
              <w:t>limită</w:t>
            </w:r>
            <w:proofErr w:type="spellEnd"/>
            <w:r w:rsidRPr="00161C55">
              <w:rPr>
                <w:b/>
                <w:bCs/>
              </w:rPr>
              <w:t xml:space="preserve"> de </w:t>
            </w:r>
            <w:proofErr w:type="spellStart"/>
            <w:r w:rsidRPr="00161C55">
              <w:rPr>
                <w:b/>
                <w:bCs/>
              </w:rPr>
              <w:t>depunere</w:t>
            </w:r>
            <w:proofErr w:type="spellEnd"/>
            <w:r w:rsidRPr="00161C55">
              <w:rPr>
                <w:b/>
                <w:bCs/>
              </w:rPr>
              <w:t xml:space="preserve"> a </w:t>
            </w:r>
            <w:proofErr w:type="spellStart"/>
            <w:r w:rsidRPr="00161C55">
              <w:rPr>
                <w:b/>
                <w:bCs/>
              </w:rPr>
              <w:t>dosarelor</w:t>
            </w:r>
            <w:proofErr w:type="spellEnd"/>
          </w:p>
        </w:tc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noWrap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695D5BA4" w14:textId="77777777" w:rsidR="00161C55" w:rsidRPr="00161C55" w:rsidRDefault="00161C55" w:rsidP="00161C55">
            <w:pPr>
              <w:rPr>
                <w:b/>
                <w:bCs/>
              </w:rPr>
            </w:pPr>
            <w:r w:rsidRPr="00161C55">
              <w:rPr>
                <w:b/>
                <w:bCs/>
              </w:rPr>
              <w:t>27 </w:t>
            </w:r>
            <w:proofErr w:type="spellStart"/>
            <w:r w:rsidRPr="00161C55">
              <w:rPr>
                <w:b/>
                <w:bCs/>
              </w:rPr>
              <w:t>octombrie</w:t>
            </w:r>
            <w:proofErr w:type="spellEnd"/>
            <w:r w:rsidRPr="00161C55">
              <w:rPr>
                <w:b/>
                <w:bCs/>
              </w:rPr>
              <w:t> 2026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9F9F9"/>
            <w:noWrap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3D91A27B" w14:textId="77777777" w:rsidR="00161C55" w:rsidRPr="00161C55" w:rsidRDefault="00161C55" w:rsidP="00161C55">
            <w:r w:rsidRPr="00161C55">
              <w:t>15.00</w:t>
            </w:r>
          </w:p>
        </w:tc>
      </w:tr>
      <w:tr w:rsidR="00161C55" w:rsidRPr="00161C55" w14:paraId="1B117C8A" w14:textId="77777777" w:rsidTr="00161C55">
        <w:trPr>
          <w:trHeight w:val="360"/>
        </w:trPr>
        <w:tc>
          <w:tcPr>
            <w:tcW w:w="49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54795C57" w14:textId="77777777" w:rsidR="00161C55" w:rsidRPr="00161C55" w:rsidRDefault="00161C55" w:rsidP="00161C55">
            <w:proofErr w:type="spellStart"/>
            <w:r w:rsidRPr="00161C55">
              <w:t>selecția</w:t>
            </w:r>
            <w:proofErr w:type="spellEnd"/>
            <w:r w:rsidRPr="00161C55">
              <w:t xml:space="preserve"> </w:t>
            </w:r>
            <w:proofErr w:type="spellStart"/>
            <w:r w:rsidRPr="00161C55">
              <w:t>dosarelor</w:t>
            </w:r>
            <w:proofErr w:type="spellEnd"/>
          </w:p>
        </w:tc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noWrap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4ED868B2" w14:textId="77777777" w:rsidR="00161C55" w:rsidRPr="00161C55" w:rsidRDefault="00161C55" w:rsidP="00161C55">
            <w:r w:rsidRPr="00161C55">
              <w:t>28 </w:t>
            </w:r>
            <w:proofErr w:type="spellStart"/>
            <w:r w:rsidRPr="00161C55">
              <w:t>octombrie</w:t>
            </w:r>
            <w:proofErr w:type="spellEnd"/>
            <w:r w:rsidRPr="00161C55">
              <w:t> 2026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9F9F9"/>
            <w:noWrap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5F354E80" w14:textId="77777777" w:rsidR="00161C55" w:rsidRPr="00161C55" w:rsidRDefault="00161C55" w:rsidP="00161C55">
            <w:r w:rsidRPr="00161C55">
              <w:t>13.00</w:t>
            </w:r>
          </w:p>
        </w:tc>
      </w:tr>
      <w:tr w:rsidR="00161C55" w:rsidRPr="00161C55" w14:paraId="440A5E6E" w14:textId="77777777" w:rsidTr="00161C55">
        <w:trPr>
          <w:trHeight w:val="360"/>
        </w:trPr>
        <w:tc>
          <w:tcPr>
            <w:tcW w:w="49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08E36D2A" w14:textId="77777777" w:rsidR="00161C55" w:rsidRPr="00161C55" w:rsidRDefault="00161C55" w:rsidP="00161C55">
            <w:proofErr w:type="spellStart"/>
            <w:r w:rsidRPr="00161C55">
              <w:t>afișarea</w:t>
            </w:r>
            <w:proofErr w:type="spellEnd"/>
            <w:r w:rsidRPr="00161C55">
              <w:t xml:space="preserve"> </w:t>
            </w:r>
            <w:proofErr w:type="spellStart"/>
            <w:r w:rsidRPr="00161C55">
              <w:t>selecției</w:t>
            </w:r>
            <w:proofErr w:type="spellEnd"/>
            <w:r w:rsidRPr="00161C55">
              <w:t xml:space="preserve"> </w:t>
            </w:r>
            <w:proofErr w:type="spellStart"/>
            <w:r w:rsidRPr="00161C55">
              <w:t>dosarelor</w:t>
            </w:r>
            <w:proofErr w:type="spellEnd"/>
          </w:p>
        </w:tc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noWrap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17DF8C1F" w14:textId="77777777" w:rsidR="00161C55" w:rsidRPr="00161C55" w:rsidRDefault="00161C55" w:rsidP="00161C55">
            <w:r w:rsidRPr="00161C55">
              <w:t>29 </w:t>
            </w:r>
            <w:proofErr w:type="spellStart"/>
            <w:r w:rsidRPr="00161C55">
              <w:t>octombrie</w:t>
            </w:r>
            <w:proofErr w:type="spellEnd"/>
            <w:r w:rsidRPr="00161C55">
              <w:t> 2026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9F9F9"/>
            <w:noWrap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760F4D03" w14:textId="77777777" w:rsidR="00161C55" w:rsidRPr="00161C55" w:rsidRDefault="00161C55" w:rsidP="00161C55">
            <w:r w:rsidRPr="00161C55">
              <w:t>13.00</w:t>
            </w:r>
          </w:p>
        </w:tc>
      </w:tr>
      <w:tr w:rsidR="00161C55" w:rsidRPr="00161C55" w14:paraId="51A5E212" w14:textId="77777777" w:rsidTr="00161C55">
        <w:trPr>
          <w:trHeight w:val="360"/>
        </w:trPr>
        <w:tc>
          <w:tcPr>
            <w:tcW w:w="49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5CD582FE" w14:textId="77777777" w:rsidR="00161C55" w:rsidRPr="00161C55" w:rsidRDefault="00161C55" w:rsidP="00161C55">
            <w:proofErr w:type="spellStart"/>
            <w:r w:rsidRPr="00161C55">
              <w:t>termen</w:t>
            </w:r>
            <w:proofErr w:type="spellEnd"/>
            <w:r w:rsidRPr="00161C55">
              <w:t xml:space="preserve"> </w:t>
            </w:r>
            <w:proofErr w:type="spellStart"/>
            <w:r w:rsidRPr="00161C55">
              <w:t>limita</w:t>
            </w:r>
            <w:proofErr w:type="spellEnd"/>
            <w:r w:rsidRPr="00161C55">
              <w:t xml:space="preserve"> </w:t>
            </w:r>
            <w:proofErr w:type="spellStart"/>
            <w:r w:rsidRPr="00161C55">
              <w:t>contestații</w:t>
            </w:r>
            <w:proofErr w:type="spellEnd"/>
            <w:r w:rsidRPr="00161C55">
              <w:t xml:space="preserve"> ref la </w:t>
            </w:r>
            <w:proofErr w:type="spellStart"/>
            <w:r w:rsidRPr="00161C55">
              <w:t>selecția</w:t>
            </w:r>
            <w:proofErr w:type="spellEnd"/>
            <w:r w:rsidRPr="00161C55">
              <w:t xml:space="preserve"> </w:t>
            </w:r>
            <w:proofErr w:type="spellStart"/>
            <w:r w:rsidRPr="00161C55">
              <w:t>dosarelor</w:t>
            </w:r>
            <w:proofErr w:type="spellEnd"/>
          </w:p>
        </w:tc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noWrap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060F2CBC" w14:textId="77777777" w:rsidR="00161C55" w:rsidRPr="00161C55" w:rsidRDefault="00161C55" w:rsidP="00161C55">
            <w:r w:rsidRPr="00161C55">
              <w:t>30 </w:t>
            </w:r>
            <w:proofErr w:type="spellStart"/>
            <w:r w:rsidRPr="00161C55">
              <w:t>octombrie</w:t>
            </w:r>
            <w:proofErr w:type="spellEnd"/>
            <w:r w:rsidRPr="00161C55">
              <w:t> 2026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9F9F9"/>
            <w:noWrap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0F33CF56" w14:textId="77777777" w:rsidR="00161C55" w:rsidRPr="00161C55" w:rsidRDefault="00161C55" w:rsidP="00161C55">
            <w:r w:rsidRPr="00161C55">
              <w:t>13.00</w:t>
            </w:r>
          </w:p>
        </w:tc>
      </w:tr>
      <w:tr w:rsidR="00161C55" w:rsidRPr="00161C55" w14:paraId="3A0870EA" w14:textId="77777777" w:rsidTr="00161C55">
        <w:trPr>
          <w:trHeight w:val="360"/>
        </w:trPr>
        <w:tc>
          <w:tcPr>
            <w:tcW w:w="49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63DE9F7C" w14:textId="77777777" w:rsidR="00161C55" w:rsidRPr="00161C55" w:rsidRDefault="00161C55" w:rsidP="00161C55">
            <w:proofErr w:type="spellStart"/>
            <w:r w:rsidRPr="00161C55">
              <w:t>afișarea</w:t>
            </w:r>
            <w:proofErr w:type="spellEnd"/>
            <w:r w:rsidRPr="00161C55">
              <w:t xml:space="preserve"> </w:t>
            </w:r>
            <w:proofErr w:type="spellStart"/>
            <w:r w:rsidRPr="00161C55">
              <w:t>rezultatelor</w:t>
            </w:r>
            <w:proofErr w:type="spellEnd"/>
            <w:r w:rsidRPr="00161C55">
              <w:t xml:space="preserve"> la </w:t>
            </w:r>
            <w:proofErr w:type="spellStart"/>
            <w:r w:rsidRPr="00161C55">
              <w:t>contestații</w:t>
            </w:r>
            <w:proofErr w:type="spellEnd"/>
          </w:p>
        </w:tc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noWrap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6E9934CE" w14:textId="77777777" w:rsidR="00161C55" w:rsidRPr="00161C55" w:rsidRDefault="00161C55" w:rsidP="00161C55">
            <w:r w:rsidRPr="00161C55">
              <w:t>2 </w:t>
            </w:r>
            <w:proofErr w:type="spellStart"/>
            <w:r w:rsidRPr="00161C55">
              <w:t>noiembrie</w:t>
            </w:r>
            <w:proofErr w:type="spellEnd"/>
            <w:r w:rsidRPr="00161C55">
              <w:t> 2026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9F9F9"/>
            <w:noWrap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068BBE19" w14:textId="77777777" w:rsidR="00161C55" w:rsidRPr="00161C55" w:rsidRDefault="00161C55" w:rsidP="00161C55">
            <w:r w:rsidRPr="00161C55">
              <w:t>15.00</w:t>
            </w:r>
          </w:p>
        </w:tc>
      </w:tr>
      <w:tr w:rsidR="00161C55" w:rsidRPr="00161C55" w14:paraId="070D54C1" w14:textId="77777777" w:rsidTr="00161C55">
        <w:trPr>
          <w:trHeight w:val="360"/>
        </w:trPr>
        <w:tc>
          <w:tcPr>
            <w:tcW w:w="49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70E0A4CF" w14:textId="77777777" w:rsidR="00161C55" w:rsidRPr="00161C55" w:rsidRDefault="00161C55" w:rsidP="00161C55">
            <w:pPr>
              <w:rPr>
                <w:b/>
                <w:bCs/>
              </w:rPr>
            </w:pPr>
            <w:proofErr w:type="spellStart"/>
            <w:r w:rsidRPr="00161C55">
              <w:rPr>
                <w:b/>
                <w:bCs/>
              </w:rPr>
              <w:t>proba</w:t>
            </w:r>
            <w:proofErr w:type="spellEnd"/>
            <w:r w:rsidRPr="00161C55">
              <w:rPr>
                <w:b/>
                <w:bCs/>
              </w:rPr>
              <w:t xml:space="preserve"> </w:t>
            </w:r>
            <w:proofErr w:type="spellStart"/>
            <w:r w:rsidRPr="00161C55">
              <w:rPr>
                <w:b/>
                <w:bCs/>
              </w:rPr>
              <w:t>scrisă</w:t>
            </w:r>
            <w:proofErr w:type="spellEnd"/>
          </w:p>
        </w:tc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noWrap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751F974D" w14:textId="77777777" w:rsidR="00161C55" w:rsidRPr="00161C55" w:rsidRDefault="00161C55" w:rsidP="00161C55">
            <w:pPr>
              <w:rPr>
                <w:b/>
                <w:bCs/>
              </w:rPr>
            </w:pPr>
            <w:r w:rsidRPr="00161C55">
              <w:rPr>
                <w:b/>
                <w:bCs/>
              </w:rPr>
              <w:t>5 </w:t>
            </w:r>
            <w:proofErr w:type="spellStart"/>
            <w:r w:rsidRPr="00161C55">
              <w:rPr>
                <w:b/>
                <w:bCs/>
              </w:rPr>
              <w:t>noiembrie</w:t>
            </w:r>
            <w:proofErr w:type="spellEnd"/>
            <w:r w:rsidRPr="00161C55">
              <w:rPr>
                <w:b/>
                <w:bCs/>
              </w:rPr>
              <w:t> 2026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9F9F9"/>
            <w:noWrap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57FC59C9" w14:textId="77777777" w:rsidR="00161C55" w:rsidRPr="00161C55" w:rsidRDefault="00161C55" w:rsidP="00161C55">
            <w:r w:rsidRPr="00161C55">
              <w:t>09.00</w:t>
            </w:r>
          </w:p>
        </w:tc>
      </w:tr>
      <w:tr w:rsidR="00161C55" w:rsidRPr="00161C55" w14:paraId="67D1C941" w14:textId="77777777" w:rsidTr="00161C55">
        <w:trPr>
          <w:trHeight w:val="360"/>
        </w:trPr>
        <w:tc>
          <w:tcPr>
            <w:tcW w:w="49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257936B3" w14:textId="77777777" w:rsidR="00161C55" w:rsidRPr="00161C55" w:rsidRDefault="00161C55" w:rsidP="00161C55">
            <w:proofErr w:type="spellStart"/>
            <w:r w:rsidRPr="00161C55">
              <w:t>afișarea</w:t>
            </w:r>
            <w:proofErr w:type="spellEnd"/>
            <w:r w:rsidRPr="00161C55">
              <w:t xml:space="preserve"> </w:t>
            </w:r>
            <w:proofErr w:type="spellStart"/>
            <w:r w:rsidRPr="00161C55">
              <w:t>rezultatelor</w:t>
            </w:r>
            <w:proofErr w:type="spellEnd"/>
            <w:r w:rsidRPr="00161C55">
              <w:t xml:space="preserve"> la </w:t>
            </w:r>
            <w:proofErr w:type="spellStart"/>
            <w:r w:rsidRPr="00161C55">
              <w:t>proba</w:t>
            </w:r>
            <w:proofErr w:type="spellEnd"/>
            <w:r w:rsidRPr="00161C55">
              <w:t xml:space="preserve"> </w:t>
            </w:r>
            <w:proofErr w:type="spellStart"/>
            <w:r w:rsidRPr="00161C55">
              <w:t>scrisă</w:t>
            </w:r>
            <w:proofErr w:type="spellEnd"/>
          </w:p>
        </w:tc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noWrap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3634288D" w14:textId="77777777" w:rsidR="00161C55" w:rsidRPr="00161C55" w:rsidRDefault="00161C55" w:rsidP="00161C55">
            <w:r w:rsidRPr="00161C55">
              <w:t>5 </w:t>
            </w:r>
            <w:proofErr w:type="spellStart"/>
            <w:r w:rsidRPr="00161C55">
              <w:t>noiembrie</w:t>
            </w:r>
            <w:proofErr w:type="spellEnd"/>
            <w:r w:rsidRPr="00161C55">
              <w:t> 2026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9F9F9"/>
            <w:noWrap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0A04738E" w14:textId="77777777" w:rsidR="00161C55" w:rsidRPr="00161C55" w:rsidRDefault="00161C55" w:rsidP="00161C55">
            <w:r w:rsidRPr="00161C55">
              <w:t>14.00</w:t>
            </w:r>
          </w:p>
        </w:tc>
      </w:tr>
      <w:tr w:rsidR="00161C55" w:rsidRPr="00161C55" w14:paraId="0DFBD10F" w14:textId="77777777" w:rsidTr="00161C55">
        <w:trPr>
          <w:trHeight w:val="360"/>
        </w:trPr>
        <w:tc>
          <w:tcPr>
            <w:tcW w:w="49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7622A511" w14:textId="77777777" w:rsidR="00161C55" w:rsidRPr="00161C55" w:rsidRDefault="00161C55" w:rsidP="00161C55">
            <w:proofErr w:type="spellStart"/>
            <w:r w:rsidRPr="00161C55">
              <w:t>termen</w:t>
            </w:r>
            <w:proofErr w:type="spellEnd"/>
            <w:r w:rsidRPr="00161C55">
              <w:t xml:space="preserve"> </w:t>
            </w:r>
            <w:proofErr w:type="spellStart"/>
            <w:r w:rsidRPr="00161C55">
              <w:t>limită</w:t>
            </w:r>
            <w:proofErr w:type="spellEnd"/>
            <w:r w:rsidRPr="00161C55">
              <w:t xml:space="preserve">  </w:t>
            </w:r>
            <w:proofErr w:type="spellStart"/>
            <w:r w:rsidRPr="00161C55">
              <w:t>contestații</w:t>
            </w:r>
            <w:proofErr w:type="spellEnd"/>
            <w:r w:rsidRPr="00161C55">
              <w:t xml:space="preserve"> la </w:t>
            </w:r>
            <w:proofErr w:type="spellStart"/>
            <w:r w:rsidRPr="00161C55">
              <w:t>proba</w:t>
            </w:r>
            <w:proofErr w:type="spellEnd"/>
            <w:r w:rsidRPr="00161C55">
              <w:t xml:space="preserve"> </w:t>
            </w:r>
            <w:proofErr w:type="spellStart"/>
            <w:r w:rsidRPr="00161C55">
              <w:t>scrisă</w:t>
            </w:r>
            <w:proofErr w:type="spellEnd"/>
          </w:p>
        </w:tc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noWrap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2A2370F1" w14:textId="77777777" w:rsidR="00161C55" w:rsidRPr="00161C55" w:rsidRDefault="00161C55" w:rsidP="00161C55">
            <w:r w:rsidRPr="00161C55">
              <w:t>6 </w:t>
            </w:r>
            <w:proofErr w:type="spellStart"/>
            <w:r w:rsidRPr="00161C55">
              <w:t>noiembrie</w:t>
            </w:r>
            <w:proofErr w:type="spellEnd"/>
            <w:r w:rsidRPr="00161C55">
              <w:t> 2026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9F9F9"/>
            <w:noWrap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2CB09974" w14:textId="77777777" w:rsidR="00161C55" w:rsidRPr="00161C55" w:rsidRDefault="00161C55" w:rsidP="00161C55">
            <w:r w:rsidRPr="00161C55">
              <w:t>11.00</w:t>
            </w:r>
          </w:p>
        </w:tc>
      </w:tr>
      <w:tr w:rsidR="00161C55" w:rsidRPr="00161C55" w14:paraId="077FC010" w14:textId="77777777" w:rsidTr="00161C55">
        <w:trPr>
          <w:trHeight w:val="360"/>
        </w:trPr>
        <w:tc>
          <w:tcPr>
            <w:tcW w:w="49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108FDEBB" w14:textId="77777777" w:rsidR="00161C55" w:rsidRPr="00161C55" w:rsidRDefault="00161C55" w:rsidP="00161C55">
            <w:proofErr w:type="spellStart"/>
            <w:r w:rsidRPr="00161C55">
              <w:t>afișarea</w:t>
            </w:r>
            <w:proofErr w:type="spellEnd"/>
            <w:r w:rsidRPr="00161C55">
              <w:t xml:space="preserve"> </w:t>
            </w:r>
            <w:proofErr w:type="spellStart"/>
            <w:r w:rsidRPr="00161C55">
              <w:t>rezultatelor</w:t>
            </w:r>
            <w:proofErr w:type="spellEnd"/>
            <w:r w:rsidRPr="00161C55">
              <w:t xml:space="preserve"> la </w:t>
            </w:r>
            <w:proofErr w:type="spellStart"/>
            <w:r w:rsidRPr="00161C55">
              <w:t>contestații</w:t>
            </w:r>
            <w:proofErr w:type="spellEnd"/>
            <w:r w:rsidRPr="00161C55">
              <w:t xml:space="preserve"> ref </w:t>
            </w:r>
            <w:proofErr w:type="spellStart"/>
            <w:r w:rsidRPr="00161C55">
              <w:t>proba</w:t>
            </w:r>
            <w:proofErr w:type="spellEnd"/>
            <w:r w:rsidRPr="00161C55">
              <w:t xml:space="preserve"> </w:t>
            </w:r>
            <w:proofErr w:type="spellStart"/>
            <w:r w:rsidRPr="00161C55">
              <w:t>scrisă</w:t>
            </w:r>
            <w:proofErr w:type="spellEnd"/>
          </w:p>
        </w:tc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noWrap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7A605AD6" w14:textId="77777777" w:rsidR="00161C55" w:rsidRPr="00161C55" w:rsidRDefault="00161C55" w:rsidP="00161C55">
            <w:r w:rsidRPr="00161C55">
              <w:t>6 </w:t>
            </w:r>
            <w:proofErr w:type="spellStart"/>
            <w:r w:rsidRPr="00161C55">
              <w:t>noiembrie</w:t>
            </w:r>
            <w:proofErr w:type="spellEnd"/>
            <w:r w:rsidRPr="00161C55">
              <w:t> 2026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9F9F9"/>
            <w:noWrap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5D89B8B4" w14:textId="77777777" w:rsidR="00161C55" w:rsidRPr="00161C55" w:rsidRDefault="00161C55" w:rsidP="00161C55">
            <w:r w:rsidRPr="00161C55">
              <w:t>15.00</w:t>
            </w:r>
          </w:p>
        </w:tc>
      </w:tr>
      <w:tr w:rsidR="00161C55" w:rsidRPr="00161C55" w14:paraId="5CFDB772" w14:textId="77777777" w:rsidTr="00161C55">
        <w:trPr>
          <w:trHeight w:val="360"/>
        </w:trPr>
        <w:tc>
          <w:tcPr>
            <w:tcW w:w="49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4AF7E427" w14:textId="77777777" w:rsidR="00161C55" w:rsidRPr="00161C55" w:rsidRDefault="00161C55" w:rsidP="00161C55">
            <w:pPr>
              <w:rPr>
                <w:b/>
                <w:bCs/>
              </w:rPr>
            </w:pPr>
            <w:proofErr w:type="spellStart"/>
            <w:r w:rsidRPr="00161C55">
              <w:rPr>
                <w:b/>
                <w:bCs/>
              </w:rPr>
              <w:t>interviul</w:t>
            </w:r>
            <w:proofErr w:type="spellEnd"/>
          </w:p>
        </w:tc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noWrap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22F88ACE" w14:textId="77777777" w:rsidR="00161C55" w:rsidRPr="00161C55" w:rsidRDefault="00161C55" w:rsidP="00161C55">
            <w:pPr>
              <w:rPr>
                <w:b/>
                <w:bCs/>
              </w:rPr>
            </w:pPr>
            <w:r w:rsidRPr="00161C55">
              <w:rPr>
                <w:b/>
                <w:bCs/>
              </w:rPr>
              <w:t>9 </w:t>
            </w:r>
            <w:proofErr w:type="spellStart"/>
            <w:r w:rsidRPr="00161C55">
              <w:rPr>
                <w:b/>
                <w:bCs/>
              </w:rPr>
              <w:t>noiembrie</w:t>
            </w:r>
            <w:proofErr w:type="spellEnd"/>
            <w:r w:rsidRPr="00161C55">
              <w:rPr>
                <w:b/>
                <w:bCs/>
              </w:rPr>
              <w:t> 2026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9F9F9"/>
            <w:noWrap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33F1C41F" w14:textId="77777777" w:rsidR="00161C55" w:rsidRPr="00161C55" w:rsidRDefault="00161C55" w:rsidP="00161C55">
            <w:r w:rsidRPr="00161C55">
              <w:t>09.00</w:t>
            </w:r>
          </w:p>
        </w:tc>
      </w:tr>
      <w:tr w:rsidR="00161C55" w:rsidRPr="00161C55" w14:paraId="7F33C853" w14:textId="77777777" w:rsidTr="00161C55">
        <w:trPr>
          <w:trHeight w:val="360"/>
        </w:trPr>
        <w:tc>
          <w:tcPr>
            <w:tcW w:w="49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0C73769F" w14:textId="77777777" w:rsidR="00161C55" w:rsidRPr="00161C55" w:rsidRDefault="00161C55" w:rsidP="00161C55">
            <w:proofErr w:type="spellStart"/>
            <w:r w:rsidRPr="00161C55">
              <w:t>afișarea</w:t>
            </w:r>
            <w:proofErr w:type="spellEnd"/>
            <w:r w:rsidRPr="00161C55">
              <w:t xml:space="preserve"> </w:t>
            </w:r>
            <w:proofErr w:type="spellStart"/>
            <w:r w:rsidRPr="00161C55">
              <w:t>rezultatelor</w:t>
            </w:r>
            <w:proofErr w:type="spellEnd"/>
            <w:r w:rsidRPr="00161C55">
              <w:t xml:space="preserve"> la </w:t>
            </w:r>
            <w:proofErr w:type="spellStart"/>
            <w:r w:rsidRPr="00161C55">
              <w:t>proba</w:t>
            </w:r>
            <w:proofErr w:type="spellEnd"/>
            <w:r w:rsidRPr="00161C55">
              <w:t xml:space="preserve"> de </w:t>
            </w:r>
            <w:proofErr w:type="spellStart"/>
            <w:r w:rsidRPr="00161C55">
              <w:t>interviu</w:t>
            </w:r>
            <w:proofErr w:type="spellEnd"/>
          </w:p>
        </w:tc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noWrap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449A5BF2" w14:textId="77777777" w:rsidR="00161C55" w:rsidRPr="00161C55" w:rsidRDefault="00161C55" w:rsidP="00161C55">
            <w:r w:rsidRPr="00161C55">
              <w:t>9 </w:t>
            </w:r>
            <w:proofErr w:type="spellStart"/>
            <w:r w:rsidRPr="00161C55">
              <w:t>noiembrie</w:t>
            </w:r>
            <w:proofErr w:type="spellEnd"/>
            <w:r w:rsidRPr="00161C55">
              <w:t> 2026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9F9F9"/>
            <w:noWrap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70C636DE" w14:textId="77777777" w:rsidR="00161C55" w:rsidRPr="00161C55" w:rsidRDefault="00161C55" w:rsidP="00161C55">
            <w:r w:rsidRPr="00161C55">
              <w:t>12.00</w:t>
            </w:r>
          </w:p>
        </w:tc>
      </w:tr>
      <w:tr w:rsidR="00161C55" w:rsidRPr="00161C55" w14:paraId="595F2DA5" w14:textId="77777777" w:rsidTr="00161C55">
        <w:trPr>
          <w:trHeight w:val="360"/>
        </w:trPr>
        <w:tc>
          <w:tcPr>
            <w:tcW w:w="49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009904BA" w14:textId="77777777" w:rsidR="00161C55" w:rsidRPr="00161C55" w:rsidRDefault="00161C55" w:rsidP="00161C55">
            <w:proofErr w:type="spellStart"/>
            <w:r w:rsidRPr="00161C55">
              <w:t>termen</w:t>
            </w:r>
            <w:proofErr w:type="spellEnd"/>
            <w:r w:rsidRPr="00161C55">
              <w:t xml:space="preserve"> </w:t>
            </w:r>
            <w:proofErr w:type="spellStart"/>
            <w:r w:rsidRPr="00161C55">
              <w:t>limită</w:t>
            </w:r>
            <w:proofErr w:type="spellEnd"/>
            <w:r w:rsidRPr="00161C55">
              <w:t xml:space="preserve">  </w:t>
            </w:r>
            <w:proofErr w:type="spellStart"/>
            <w:r w:rsidRPr="00161C55">
              <w:t>contestații</w:t>
            </w:r>
            <w:proofErr w:type="spellEnd"/>
            <w:r w:rsidRPr="00161C55">
              <w:t xml:space="preserve"> la  </w:t>
            </w:r>
            <w:proofErr w:type="spellStart"/>
            <w:r w:rsidRPr="00161C55">
              <w:t>proba</w:t>
            </w:r>
            <w:proofErr w:type="spellEnd"/>
            <w:r w:rsidRPr="00161C55">
              <w:t xml:space="preserve"> de </w:t>
            </w:r>
            <w:proofErr w:type="spellStart"/>
            <w:r w:rsidRPr="00161C55">
              <w:t>interviu</w:t>
            </w:r>
            <w:proofErr w:type="spellEnd"/>
          </w:p>
        </w:tc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noWrap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09570EB1" w14:textId="77777777" w:rsidR="00161C55" w:rsidRPr="00161C55" w:rsidRDefault="00161C55" w:rsidP="00161C55">
            <w:r w:rsidRPr="00161C55">
              <w:t>9 </w:t>
            </w:r>
            <w:proofErr w:type="spellStart"/>
            <w:r w:rsidRPr="00161C55">
              <w:t>noiembrie</w:t>
            </w:r>
            <w:proofErr w:type="spellEnd"/>
            <w:r w:rsidRPr="00161C55">
              <w:t> 2026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9F9F9"/>
            <w:noWrap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6BDB5BD7" w14:textId="77777777" w:rsidR="00161C55" w:rsidRPr="00161C55" w:rsidRDefault="00161C55" w:rsidP="00161C55">
            <w:r w:rsidRPr="00161C55">
              <w:t>14.00</w:t>
            </w:r>
          </w:p>
        </w:tc>
      </w:tr>
      <w:tr w:rsidR="00161C55" w:rsidRPr="00161C55" w14:paraId="4CF0A39E" w14:textId="77777777" w:rsidTr="00161C55">
        <w:trPr>
          <w:trHeight w:val="360"/>
        </w:trPr>
        <w:tc>
          <w:tcPr>
            <w:tcW w:w="49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3366EFC7" w14:textId="77777777" w:rsidR="00161C55" w:rsidRPr="00161C55" w:rsidRDefault="00161C55" w:rsidP="00161C55">
            <w:proofErr w:type="spellStart"/>
            <w:r w:rsidRPr="00161C55">
              <w:t>afișarea</w:t>
            </w:r>
            <w:proofErr w:type="spellEnd"/>
            <w:r w:rsidRPr="00161C55">
              <w:t xml:space="preserve"> </w:t>
            </w:r>
            <w:proofErr w:type="spellStart"/>
            <w:r w:rsidRPr="00161C55">
              <w:t>rezultatelor</w:t>
            </w:r>
            <w:proofErr w:type="spellEnd"/>
            <w:r w:rsidRPr="00161C55">
              <w:t xml:space="preserve"> la </w:t>
            </w:r>
            <w:proofErr w:type="spellStart"/>
            <w:r w:rsidRPr="00161C55">
              <w:t>contestații</w:t>
            </w:r>
            <w:proofErr w:type="spellEnd"/>
            <w:r w:rsidRPr="00161C55">
              <w:t xml:space="preserve"> la </w:t>
            </w:r>
            <w:proofErr w:type="spellStart"/>
            <w:r w:rsidRPr="00161C55">
              <w:t>proba</w:t>
            </w:r>
            <w:proofErr w:type="spellEnd"/>
            <w:r w:rsidRPr="00161C55">
              <w:t xml:space="preserve"> de </w:t>
            </w:r>
            <w:proofErr w:type="spellStart"/>
            <w:r w:rsidRPr="00161C55">
              <w:t>interviu</w:t>
            </w:r>
            <w:proofErr w:type="spellEnd"/>
          </w:p>
        </w:tc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noWrap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0F098129" w14:textId="77777777" w:rsidR="00161C55" w:rsidRPr="00161C55" w:rsidRDefault="00161C55" w:rsidP="00161C55">
            <w:r w:rsidRPr="00161C55">
              <w:t>9 </w:t>
            </w:r>
            <w:proofErr w:type="spellStart"/>
            <w:r w:rsidRPr="00161C55">
              <w:t>noiembrie</w:t>
            </w:r>
            <w:proofErr w:type="spellEnd"/>
            <w:r w:rsidRPr="00161C55">
              <w:t> 2026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9F9F9"/>
            <w:noWrap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7AACA987" w14:textId="77777777" w:rsidR="00161C55" w:rsidRPr="00161C55" w:rsidRDefault="00161C55" w:rsidP="00161C55">
            <w:r w:rsidRPr="00161C55">
              <w:t>15.00</w:t>
            </w:r>
          </w:p>
        </w:tc>
      </w:tr>
      <w:tr w:rsidR="00161C55" w:rsidRPr="00161C55" w14:paraId="7AE656BC" w14:textId="77777777" w:rsidTr="00161C55">
        <w:trPr>
          <w:trHeight w:val="360"/>
        </w:trPr>
        <w:tc>
          <w:tcPr>
            <w:tcW w:w="499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9F9F9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46C1BCBD" w14:textId="77777777" w:rsidR="00161C55" w:rsidRPr="00161C55" w:rsidRDefault="00161C55" w:rsidP="00161C55">
            <w:proofErr w:type="spellStart"/>
            <w:r w:rsidRPr="00161C55">
              <w:t>afisare</w:t>
            </w:r>
            <w:proofErr w:type="spellEnd"/>
            <w:r w:rsidRPr="00161C55">
              <w:t xml:space="preserve"> REZULTAT FINAL</w:t>
            </w:r>
          </w:p>
        </w:tc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9F9F9"/>
            <w:noWrap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11727E6C" w14:textId="77777777" w:rsidR="00161C55" w:rsidRPr="00161C55" w:rsidRDefault="00161C55" w:rsidP="00161C55">
            <w:r w:rsidRPr="00161C55">
              <w:t>9 </w:t>
            </w:r>
            <w:proofErr w:type="spellStart"/>
            <w:r w:rsidRPr="00161C55">
              <w:t>noiembrie</w:t>
            </w:r>
            <w:proofErr w:type="spellEnd"/>
            <w:r w:rsidRPr="00161C55">
              <w:t> 2026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9F9F9"/>
            <w:noWrap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14:paraId="7068ADF4" w14:textId="77777777" w:rsidR="00161C55" w:rsidRPr="00161C55" w:rsidRDefault="00161C55" w:rsidP="00161C55">
            <w:r w:rsidRPr="00161C55">
              <w:t>15.30</w:t>
            </w:r>
          </w:p>
        </w:tc>
      </w:tr>
    </w:tbl>
    <w:p w14:paraId="5880CC4B" w14:textId="77777777" w:rsidR="00161C55" w:rsidRDefault="00161C55"/>
    <w:p w14:paraId="25BE4418" w14:textId="77777777" w:rsidR="00DF418D" w:rsidRDefault="00DF418D"/>
    <w:p w14:paraId="01E01F2E" w14:textId="77777777" w:rsidR="00373F88" w:rsidRDefault="00373F88"/>
    <w:p w14:paraId="0F470B70" w14:textId="77777777" w:rsidR="00DF418D" w:rsidRDefault="0089668F">
      <w:r>
        <w:t>NOTĂ:</w:t>
      </w:r>
    </w:p>
    <w:p w14:paraId="338E7C70" w14:textId="77777777" w:rsidR="00DF418D" w:rsidRDefault="0089668F">
      <w:r>
        <w:t xml:space="preserve">La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probă</w:t>
      </w:r>
      <w:proofErr w:type="spellEnd"/>
      <w:r>
        <w:t xml:space="preserve"> </w:t>
      </w:r>
      <w:proofErr w:type="spellStart"/>
      <w:r>
        <w:t>sunt</w:t>
      </w:r>
      <w:proofErr w:type="spellEnd"/>
      <w:r>
        <w:t xml:space="preserve"> </w:t>
      </w:r>
      <w:proofErr w:type="spellStart"/>
      <w:r>
        <w:t>declarați</w:t>
      </w:r>
      <w:proofErr w:type="spellEnd"/>
      <w:r>
        <w:t xml:space="preserve"> </w:t>
      </w:r>
      <w:proofErr w:type="spellStart"/>
      <w:r>
        <w:t>admiși</w:t>
      </w:r>
      <w:proofErr w:type="spellEnd"/>
      <w:r>
        <w:t xml:space="preserve"> </w:t>
      </w:r>
      <w:proofErr w:type="spellStart"/>
      <w:r>
        <w:t>candidații</w:t>
      </w:r>
      <w:proofErr w:type="spellEnd"/>
      <w:r>
        <w:t xml:space="preserve"> </w:t>
      </w:r>
      <w:proofErr w:type="spellStart"/>
      <w:r>
        <w:t>care</w:t>
      </w:r>
      <w:proofErr w:type="spellEnd"/>
      <w:r>
        <w:t xml:space="preserve"> au </w:t>
      </w:r>
      <w:proofErr w:type="spellStart"/>
      <w:r>
        <w:t>obținut</w:t>
      </w:r>
      <w:proofErr w:type="spellEnd"/>
      <w:r>
        <w:t xml:space="preserve"> minimum 50 de </w:t>
      </w:r>
      <w:proofErr w:type="spellStart"/>
      <w:r>
        <w:t>puncte</w:t>
      </w:r>
      <w:proofErr w:type="spellEnd"/>
      <w:r>
        <w:t>.</w:t>
      </w:r>
    </w:p>
    <w:p w14:paraId="0AA44AFF" w14:textId="654D7306" w:rsidR="00DF418D" w:rsidRDefault="0089668F">
      <w:proofErr w:type="spellStart"/>
      <w:r>
        <w:t>Probele</w:t>
      </w:r>
      <w:proofErr w:type="spellEnd"/>
      <w:r>
        <w:t xml:space="preserve"> se </w:t>
      </w:r>
      <w:proofErr w:type="spellStart"/>
      <w:r>
        <w:t>desfășoară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diferite</w:t>
      </w:r>
      <w:proofErr w:type="spellEnd"/>
      <w:r>
        <w:t xml:space="preserve">, conform </w:t>
      </w:r>
      <w:proofErr w:type="spellStart"/>
      <w:r>
        <w:t>legislației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vigoare</w:t>
      </w:r>
      <w:proofErr w:type="spellEnd"/>
      <w:r>
        <w:t>.</w:t>
      </w:r>
      <w:r>
        <w:br/>
      </w:r>
      <w:proofErr w:type="spellStart"/>
      <w:r>
        <w:t>Dosarele</w:t>
      </w:r>
      <w:proofErr w:type="spellEnd"/>
      <w:r>
        <w:t xml:space="preserve"> se </w:t>
      </w:r>
      <w:proofErr w:type="spellStart"/>
      <w:r>
        <w:t>depun</w:t>
      </w:r>
      <w:proofErr w:type="spellEnd"/>
      <w:r>
        <w:t xml:space="preserve">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Școlii</w:t>
      </w:r>
      <w:proofErr w:type="spellEnd"/>
      <w:r>
        <w:t xml:space="preserve"> </w:t>
      </w:r>
      <w:proofErr w:type="spellStart"/>
      <w:r>
        <w:t>Gimnaziale</w:t>
      </w:r>
      <w:proofErr w:type="spellEnd"/>
      <w:r>
        <w:t xml:space="preserve"> „</w:t>
      </w:r>
      <w:proofErr w:type="spellStart"/>
      <w:r>
        <w:t>Radu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Severa</w:t>
      </w:r>
      <w:proofErr w:type="spellEnd"/>
      <w:r>
        <w:t xml:space="preserve"> </w:t>
      </w:r>
      <w:proofErr w:type="spellStart"/>
      <w:r>
        <w:t>Novian</w:t>
      </w:r>
      <w:proofErr w:type="spellEnd"/>
      <w:r>
        <w:t xml:space="preserve">”, </w:t>
      </w:r>
      <w:proofErr w:type="spellStart"/>
      <w:r>
        <w:t>comuna</w:t>
      </w:r>
      <w:proofErr w:type="spellEnd"/>
      <w:r>
        <w:t xml:space="preserve"> </w:t>
      </w:r>
      <w:proofErr w:type="spellStart"/>
      <w:r>
        <w:t>Adunați</w:t>
      </w:r>
      <w:proofErr w:type="spellEnd"/>
      <w:r>
        <w:t xml:space="preserve">, sat </w:t>
      </w:r>
      <w:proofErr w:type="spellStart"/>
      <w:r>
        <w:t>Adunați</w:t>
      </w:r>
      <w:proofErr w:type="spellEnd"/>
      <w:r>
        <w:t xml:space="preserve"> nr. </w:t>
      </w:r>
      <w:proofErr w:type="gramStart"/>
      <w:r>
        <w:t xml:space="preserve">17,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intervalul</w:t>
      </w:r>
      <w:proofErr w:type="spellEnd"/>
      <w:r>
        <w:t xml:space="preserve"> </w:t>
      </w:r>
      <w:proofErr w:type="spellStart"/>
      <w:r>
        <w:t>orar</w:t>
      </w:r>
      <w:proofErr w:type="spellEnd"/>
      <w:r>
        <w:t xml:space="preserve"> 09:00 – 1</w:t>
      </w:r>
      <w:r w:rsidR="001179CA">
        <w:t>2</w:t>
      </w:r>
      <w:r>
        <w:t>:00.</w:t>
      </w:r>
      <w:proofErr w:type="gramEnd"/>
    </w:p>
    <w:p w14:paraId="5BDDC704" w14:textId="77777777" w:rsidR="00DF418D" w:rsidRDefault="0089668F">
      <w:proofErr w:type="spellStart"/>
      <w:proofErr w:type="gramStart"/>
      <w:r>
        <w:t>Relații</w:t>
      </w:r>
      <w:proofErr w:type="spellEnd"/>
      <w:r>
        <w:t xml:space="preserve"> </w:t>
      </w:r>
      <w:proofErr w:type="spellStart"/>
      <w:r>
        <w:t>suplimentare</w:t>
      </w:r>
      <w:proofErr w:type="spellEnd"/>
      <w:r>
        <w:t xml:space="preserve"> la </w:t>
      </w:r>
      <w:proofErr w:type="spellStart"/>
      <w:r>
        <w:t>secretariatul</w:t>
      </w:r>
      <w:proofErr w:type="spellEnd"/>
      <w:r>
        <w:t xml:space="preserve"> </w:t>
      </w:r>
      <w:proofErr w:type="spellStart"/>
      <w:r>
        <w:t>unității</w:t>
      </w:r>
      <w:proofErr w:type="spellEnd"/>
      <w:r>
        <w:t>.</w:t>
      </w:r>
      <w:proofErr w:type="gramEnd"/>
    </w:p>
    <w:p w14:paraId="6628CF00" w14:textId="67CEF271" w:rsidR="00DF418D" w:rsidRDefault="0089668F">
      <w:pPr>
        <w:jc w:val="right"/>
      </w:pPr>
      <w:r>
        <w:rPr>
          <w:b/>
        </w:rPr>
        <w:br/>
        <w:t>Director</w:t>
      </w:r>
      <w:proofErr w:type="gramStart"/>
      <w:r>
        <w:rPr>
          <w:b/>
        </w:rPr>
        <w:t>,</w:t>
      </w:r>
      <w:proofErr w:type="gramEnd"/>
      <w:r>
        <w:rPr>
          <w:b/>
        </w:rPr>
        <w:br/>
      </w:r>
      <w:proofErr w:type="spellStart"/>
      <w:r w:rsidR="00373F88">
        <w:rPr>
          <w:b/>
        </w:rPr>
        <w:t>Apostol</w:t>
      </w:r>
      <w:proofErr w:type="spellEnd"/>
      <w:r w:rsidR="00373F88">
        <w:rPr>
          <w:b/>
        </w:rPr>
        <w:t xml:space="preserve"> Elena</w:t>
      </w:r>
    </w:p>
    <w:sectPr w:rsidR="00DF418D">
      <w:headerReference w:type="default" r:id="rId9"/>
      <w:pgSz w:w="12240" w:h="15840"/>
      <w:pgMar w:top="1701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CE51A5" w14:textId="77777777" w:rsidR="00DB405D" w:rsidRDefault="00DB405D">
      <w:pPr>
        <w:spacing w:line="240" w:lineRule="auto"/>
      </w:pPr>
      <w:r>
        <w:separator/>
      </w:r>
    </w:p>
  </w:endnote>
  <w:endnote w:type="continuationSeparator" w:id="0">
    <w:p w14:paraId="4077C605" w14:textId="77777777" w:rsidR="00DB405D" w:rsidRDefault="00DB40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15BD39" w14:textId="77777777" w:rsidR="00DB405D" w:rsidRDefault="00DB405D">
      <w:pPr>
        <w:spacing w:after="0"/>
      </w:pPr>
      <w:r>
        <w:separator/>
      </w:r>
    </w:p>
  </w:footnote>
  <w:footnote w:type="continuationSeparator" w:id="0">
    <w:p w14:paraId="23057B3E" w14:textId="77777777" w:rsidR="00DB405D" w:rsidRDefault="00DB405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CBD9AF" w14:textId="22D49DDE" w:rsidR="00B959CF" w:rsidRPr="00B959CF" w:rsidRDefault="00B959CF" w:rsidP="00B959CF">
    <w:pPr>
      <w:pStyle w:val="Header"/>
      <w:ind w:firstLine="3600"/>
      <w:rPr>
        <w:lang w:val="ro-RO"/>
      </w:rPr>
    </w:pPr>
    <w:r w:rsidRPr="00B959CF">
      <w:rPr>
        <w:noProof/>
      </w:rPr>
      <w:drawing>
        <wp:anchor distT="0" distB="0" distL="114300" distR="114300" simplePos="0" relativeHeight="251659264" behindDoc="1" locked="0" layoutInCell="1" allowOverlap="1" wp14:anchorId="1780BC7E" wp14:editId="4FAFB58C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1571625" cy="1177925"/>
          <wp:effectExtent l="0" t="0" r="9525" b="3175"/>
          <wp:wrapThrough wrapText="bothSides">
            <wp:wrapPolygon edited="0">
              <wp:start x="0" y="0"/>
              <wp:lineTo x="0" y="21309"/>
              <wp:lineTo x="21469" y="21309"/>
              <wp:lineTo x="21469" y="0"/>
              <wp:lineTo x="0" y="0"/>
            </wp:wrapPolygon>
          </wp:wrapThrough>
          <wp:docPr id="946918737" name="Picture 2" descr="A picture containing 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picture containing diagram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1177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959CF">
      <w:rPr>
        <w:lang w:val="ro-RO"/>
      </w:rPr>
      <w:t xml:space="preserve">ŞCOALA GIMNAZIALĂ „RADU ŞI SEVERA NOVIAN" </w:t>
    </w:r>
  </w:p>
  <w:p w14:paraId="676AD2FB" w14:textId="31B0F474" w:rsidR="00B959CF" w:rsidRPr="00B959CF" w:rsidRDefault="00B959CF" w:rsidP="00B959CF">
    <w:pPr>
      <w:pStyle w:val="Header"/>
      <w:rPr>
        <w:lang w:val="ro-RO"/>
      </w:rPr>
    </w:pPr>
    <w:r>
      <w:rPr>
        <w:lang w:val="ro-RO"/>
      </w:rPr>
      <w:tab/>
    </w:r>
    <w:r>
      <w:rPr>
        <w:lang w:val="ro-RO"/>
      </w:rPr>
      <w:tab/>
    </w:r>
    <w:r w:rsidRPr="00B959CF">
      <w:rPr>
        <w:lang w:val="ro-RO"/>
      </w:rPr>
      <w:t xml:space="preserve">COMUNA ADUNAŢI, JUD. PRAHOVA </w:t>
    </w:r>
  </w:p>
  <w:p w14:paraId="082CE12C" w14:textId="0B097E6E" w:rsidR="00B959CF" w:rsidRPr="00B959CF" w:rsidRDefault="00B959CF" w:rsidP="00B959CF">
    <w:pPr>
      <w:pStyle w:val="Header"/>
      <w:rPr>
        <w:lang w:val="ro-RO"/>
      </w:rPr>
    </w:pPr>
    <w:r>
      <w:rPr>
        <w:lang w:val="ro-RO"/>
      </w:rPr>
      <w:tab/>
      <w:t xml:space="preserve">                                                     </w:t>
    </w:r>
    <w:r w:rsidRPr="00B959CF">
      <w:rPr>
        <w:lang w:val="ro-RO"/>
      </w:rPr>
      <w:t>TEL/FAX: 0244/3 95017 e-mail: şcoala_adunaţi</w:t>
    </w:r>
    <w:hyperlink r:id="rId2" w:history="1">
      <w:r w:rsidRPr="00B959CF">
        <w:rPr>
          <w:rStyle w:val="Hyperlink"/>
          <w:lang w:val="ro-RO"/>
        </w:rPr>
        <w:t>17@yahoo.com</w:t>
      </w:r>
    </w:hyperlink>
  </w:p>
  <w:p w14:paraId="257B61C5" w14:textId="77777777" w:rsidR="00B959CF" w:rsidRDefault="00B959C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DFF09976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60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179CA"/>
    <w:rsid w:val="00143159"/>
    <w:rsid w:val="0015074B"/>
    <w:rsid w:val="00161C55"/>
    <w:rsid w:val="001D4961"/>
    <w:rsid w:val="00234B55"/>
    <w:rsid w:val="0029639D"/>
    <w:rsid w:val="00326F90"/>
    <w:rsid w:val="00373F88"/>
    <w:rsid w:val="006B02C0"/>
    <w:rsid w:val="00756926"/>
    <w:rsid w:val="0089668F"/>
    <w:rsid w:val="00A62CC7"/>
    <w:rsid w:val="00A67053"/>
    <w:rsid w:val="00AA1D8D"/>
    <w:rsid w:val="00AE626B"/>
    <w:rsid w:val="00B47730"/>
    <w:rsid w:val="00B82BBA"/>
    <w:rsid w:val="00B959CF"/>
    <w:rsid w:val="00CB0664"/>
    <w:rsid w:val="00D5487E"/>
    <w:rsid w:val="00DB405D"/>
    <w:rsid w:val="00DF418D"/>
    <w:rsid w:val="00FC693F"/>
    <w:rsid w:val="30EC1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336590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o-RO" w:eastAsia="ro-RO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9" w:unhideWhenUsed="0" w:qFormat="1"/>
    <w:lsdException w:name="heading 2" w:uiPriority="9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qFormat="1"/>
    <w:lsdException w:name="toa heading" w:semiHidden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semiHidden="1"/>
    <w:lsdException w:name="List 5" w:semiHidden="1"/>
    <w:lsdException w:name="List Bullet 2" w:qFormat="1"/>
    <w:lsdException w:name="List Bullet 3" w:qFormat="1"/>
    <w:lsdException w:name="List Bullet 4" w:semiHidden="1"/>
    <w:lsdException w:name="List Bullet 5" w:semiHidden="1"/>
    <w:lsdException w:name="List Number 2" w:qFormat="1"/>
    <w:lsdException w:name="List Number 3" w:qFormat="1"/>
    <w:lsdException w:name="List Number 4" w:semiHidden="1"/>
    <w:lsdException w:name="List Number 5" w:semiHidden="1"/>
    <w:lsdException w:name="Title" w:uiPriority="10" w:unhideWhenUsed="0" w:qFormat="1"/>
    <w:lsdException w:name="Closing" w:semiHidden="1"/>
    <w:lsdException w:name="Signature" w:semiHidden="1"/>
    <w:lsdException w:name="Default Paragraph Font" w:semiHidden="1" w:uiPriority="1" w:qFormat="1"/>
    <w:lsdException w:name="Body Text" w:qFormat="1"/>
    <w:lsdException w:name="Body Text Indent" w:semiHidden="1"/>
    <w:lsdException w:name="List Continue 2" w:qFormat="1"/>
    <w:lsdException w:name="List Continue 3" w:qFormat="1"/>
    <w:lsdException w:name="List Continue 4" w:semiHidden="1"/>
    <w:lsdException w:name="List Continue 5" w:semiHidden="1"/>
    <w:lsdException w:name="Message Header" w:semiHidden="1"/>
    <w:lsdException w:name="Subtitle" w:uiPriority="11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qFormat="1"/>
    <w:lsdException w:name="Body Text 3" w:qFormat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uiPriority="22" w:unhideWhenUsed="0" w:qFormat="1"/>
    <w:lsdException w:name="Emphasis" w:uiPriority="2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qFormat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semiHidden="1"/>
    <w:lsdException w:name="Table Grid" w:uiPriority="59" w:unhideWhenUsed="0"/>
    <w:lsdException w:name="Table Theme" w:semiHidden="1"/>
    <w:lsdException w:name="Placeholder Text" w:semiHidden="1"/>
    <w:lsdException w:name="No Spacing" w:uiPriority="1" w:unhideWhenUsed="0" w:qFormat="1"/>
    <w:lsdException w:name="Light Shading" w:uiPriority="60" w:unhideWhenUsed="0"/>
    <w:lsdException w:name="Light List" w:uiPriority="61" w:unhideWhenUsed="0"/>
    <w:lsdException w:name="Light Grid" w:uiPriority="62" w:unhideWhenUsed="0"/>
    <w:lsdException w:name="Medium Shading 1" w:uiPriority="63" w:unhideWhenUsed="0"/>
    <w:lsdException w:name="Medium Shading 2" w:uiPriority="64" w:unhideWhenUsed="0"/>
    <w:lsdException w:name="Medium List 1" w:uiPriority="65" w:unhideWhenUsed="0"/>
    <w:lsdException w:name="Medium List 2" w:uiPriority="66" w:unhideWhenUsed="0"/>
    <w:lsdException w:name="Medium Grid 1" w:uiPriority="67" w:unhideWhenUsed="0"/>
    <w:lsdException w:name="Medium Grid 2" w:uiPriority="68" w:unhideWhenUsed="0"/>
    <w:lsdException w:name="Medium Grid 3" w:uiPriority="69" w:unhideWhenUsed="0"/>
    <w:lsdException w:name="Dark List" w:uiPriority="70" w:unhideWhenUsed="0"/>
    <w:lsdException w:name="Colorful Shading" w:uiPriority="71" w:unhideWhenUsed="0"/>
    <w:lsdException w:name="Colorful List" w:uiPriority="72" w:unhideWhenUsed="0"/>
    <w:lsdException w:name="Colorful Grid" w:uiPriority="73" w:unhideWhenUsed="0"/>
    <w:lsdException w:name="Light Shading Accent 1" w:uiPriority="60" w:unhideWhenUsed="0"/>
    <w:lsdException w:name="Light List Accent 1" w:uiPriority="61" w:unhideWhenUsed="0"/>
    <w:lsdException w:name="Light Grid Accent 1" w:uiPriority="62" w:unhideWhenUsed="0"/>
    <w:lsdException w:name="Medium Shading 1 Accent 1" w:uiPriority="63" w:unhideWhenUsed="0"/>
    <w:lsdException w:name="Medium Shading 2 Accent 1" w:uiPriority="64" w:unhideWhenUsed="0"/>
    <w:lsdException w:name="Medium List 1 Accent 1" w:uiPriority="65" w:unhideWhenUsed="0"/>
    <w:lsdException w:name="Revision" w:semiHidden="1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iPriority="66" w:unhideWhenUsed="0"/>
    <w:lsdException w:name="Medium Grid 1 Accent 1" w:uiPriority="67" w:unhideWhenUsed="0"/>
    <w:lsdException w:name="Medium Grid 2 Accent 1" w:uiPriority="68" w:unhideWhenUsed="0"/>
    <w:lsdException w:name="Medium Grid 3 Accent 1" w:uiPriority="69" w:unhideWhenUsed="0"/>
    <w:lsdException w:name="Dark List Accent 1" w:uiPriority="70" w:unhideWhenUsed="0"/>
    <w:lsdException w:name="Colorful Shading Accent 1" w:uiPriority="71" w:unhideWhenUsed="0"/>
    <w:lsdException w:name="Colorful List Accent 1" w:uiPriority="72" w:unhideWhenUsed="0"/>
    <w:lsdException w:name="Colorful Grid Accent 1" w:uiPriority="73" w:unhideWhenUsed="0"/>
    <w:lsdException w:name="Light Shading Accent 2" w:uiPriority="60" w:unhideWhenUsed="0"/>
    <w:lsdException w:name="Light List Accent 2" w:uiPriority="61" w:unhideWhenUsed="0"/>
    <w:lsdException w:name="Light Grid Accent 2" w:uiPriority="62" w:unhideWhenUsed="0"/>
    <w:lsdException w:name="Medium Shading 1 Accent 2" w:uiPriority="63" w:unhideWhenUsed="0"/>
    <w:lsdException w:name="Medium Shading 2 Accent 2" w:uiPriority="64" w:unhideWhenUsed="0"/>
    <w:lsdException w:name="Medium List 1 Accent 2" w:uiPriority="65" w:unhideWhenUsed="0"/>
    <w:lsdException w:name="Medium List 2 Accent 2" w:uiPriority="66" w:unhideWhenUsed="0"/>
    <w:lsdException w:name="Medium Grid 1 Accent 2" w:uiPriority="67" w:unhideWhenUsed="0"/>
    <w:lsdException w:name="Medium Grid 2 Accent 2" w:uiPriority="68" w:unhideWhenUsed="0"/>
    <w:lsdException w:name="Medium Grid 3 Accent 2" w:uiPriority="69" w:unhideWhenUsed="0"/>
    <w:lsdException w:name="Dark List Accent 2" w:uiPriority="70" w:unhideWhenUsed="0"/>
    <w:lsdException w:name="Colorful Shading Accent 2" w:uiPriority="71" w:unhideWhenUsed="0"/>
    <w:lsdException w:name="Colorful List Accent 2" w:uiPriority="72" w:unhideWhenUsed="0"/>
    <w:lsdException w:name="Colorful Grid Accent 2" w:uiPriority="73" w:unhideWhenUsed="0"/>
    <w:lsdException w:name="Light Shading Accent 3" w:uiPriority="60" w:unhideWhenUsed="0"/>
    <w:lsdException w:name="Light List Accent 3" w:uiPriority="61" w:unhideWhenUsed="0"/>
    <w:lsdException w:name="Light Grid Accent 3" w:uiPriority="62" w:unhideWhenUsed="0"/>
    <w:lsdException w:name="Medium Shading 1 Accent 3" w:uiPriority="63" w:unhideWhenUsed="0"/>
    <w:lsdException w:name="Medium Shading 2 Accent 3" w:uiPriority="64" w:unhideWhenUsed="0"/>
    <w:lsdException w:name="Medium List 1 Accent 3" w:uiPriority="65" w:unhideWhenUsed="0"/>
    <w:lsdException w:name="Medium List 2 Accent 3" w:uiPriority="66" w:unhideWhenUsed="0"/>
    <w:lsdException w:name="Medium Grid 1 Accent 3" w:uiPriority="67" w:unhideWhenUsed="0"/>
    <w:lsdException w:name="Medium Grid 2 Accent 3" w:uiPriority="68" w:unhideWhenUsed="0"/>
    <w:lsdException w:name="Medium Grid 3 Accent 3" w:uiPriority="69" w:unhideWhenUsed="0"/>
    <w:lsdException w:name="Dark List Accent 3" w:uiPriority="70" w:unhideWhenUsed="0"/>
    <w:lsdException w:name="Colorful Shading Accent 3" w:uiPriority="71" w:unhideWhenUsed="0"/>
    <w:lsdException w:name="Colorful List Accent 3" w:uiPriority="72" w:unhideWhenUsed="0"/>
    <w:lsdException w:name="Colorful Grid Accent 3" w:uiPriority="73" w:unhideWhenUsed="0"/>
    <w:lsdException w:name="Light Shading Accent 4" w:uiPriority="60" w:unhideWhenUsed="0"/>
    <w:lsdException w:name="Light List Accent 4" w:uiPriority="61" w:unhideWhenUsed="0"/>
    <w:lsdException w:name="Light Grid Accent 4" w:uiPriority="62" w:unhideWhenUsed="0"/>
    <w:lsdException w:name="Medium Shading 1 Accent 4" w:uiPriority="63" w:unhideWhenUsed="0"/>
    <w:lsdException w:name="Medium Shading 2 Accent 4" w:uiPriority="64" w:unhideWhenUsed="0"/>
    <w:lsdException w:name="Medium List 1 Accent 4" w:uiPriority="65" w:unhideWhenUsed="0"/>
    <w:lsdException w:name="Medium List 2 Accent 4" w:uiPriority="66" w:unhideWhenUsed="0"/>
    <w:lsdException w:name="Medium Grid 1 Accent 4" w:uiPriority="67" w:unhideWhenUsed="0"/>
    <w:lsdException w:name="Medium Grid 2 Accent 4" w:uiPriority="68" w:unhideWhenUsed="0"/>
    <w:lsdException w:name="Medium Grid 3 Accent 4" w:uiPriority="69" w:unhideWhenUsed="0"/>
    <w:lsdException w:name="Dark List Accent 4" w:uiPriority="70" w:unhideWhenUsed="0"/>
    <w:lsdException w:name="Colorful Shading Accent 4" w:uiPriority="71" w:unhideWhenUsed="0"/>
    <w:lsdException w:name="Colorful List Accent 4" w:uiPriority="72" w:unhideWhenUsed="0"/>
    <w:lsdException w:name="Colorful Grid Accent 4" w:uiPriority="73" w:unhideWhenUsed="0"/>
    <w:lsdException w:name="Light Shading Accent 5" w:uiPriority="60" w:unhideWhenUsed="0"/>
    <w:lsdException w:name="Light List Accent 5" w:uiPriority="61" w:unhideWhenUsed="0"/>
    <w:lsdException w:name="Light Grid Accent 5" w:uiPriority="62" w:unhideWhenUsed="0"/>
    <w:lsdException w:name="Medium Shading 1 Accent 5" w:uiPriority="63" w:unhideWhenUsed="0"/>
    <w:lsdException w:name="Medium Shading 2 Accent 5" w:uiPriority="64" w:unhideWhenUsed="0"/>
    <w:lsdException w:name="Medium List 1 Accent 5" w:uiPriority="65" w:unhideWhenUsed="0"/>
    <w:lsdException w:name="Medium List 2 Accent 5" w:uiPriority="66" w:unhideWhenUsed="0"/>
    <w:lsdException w:name="Medium Grid 1 Accent 5" w:uiPriority="67" w:unhideWhenUsed="0"/>
    <w:lsdException w:name="Medium Grid 2 Accent 5" w:uiPriority="68" w:unhideWhenUsed="0"/>
    <w:lsdException w:name="Medium Grid 3 Accent 5" w:uiPriority="69" w:unhideWhenUsed="0"/>
    <w:lsdException w:name="Dark List Accent 5" w:uiPriority="70" w:unhideWhenUsed="0"/>
    <w:lsdException w:name="Colorful Shading Accent 5" w:uiPriority="71" w:unhideWhenUsed="0"/>
    <w:lsdException w:name="Colorful List Accent 5" w:uiPriority="72" w:unhideWhenUsed="0"/>
    <w:lsdException w:name="Colorful Grid Accent 5" w:uiPriority="73" w:unhideWhenUsed="0"/>
    <w:lsdException w:name="Light Shading Accent 6" w:uiPriority="60" w:unhideWhenUsed="0"/>
    <w:lsdException w:name="Light List Accent 6" w:uiPriority="61" w:unhideWhenUsed="0"/>
    <w:lsdException w:name="Light Grid Accent 6" w:uiPriority="62" w:unhideWhenUsed="0"/>
    <w:lsdException w:name="Medium Shading 1 Accent 6" w:uiPriority="63" w:unhideWhenUsed="0"/>
    <w:lsdException w:name="Medium Shading 2 Accent 6" w:uiPriority="64" w:unhideWhenUsed="0"/>
    <w:lsdException w:name="Medium List 1 Accent 6" w:uiPriority="65" w:unhideWhenUsed="0"/>
    <w:lsdException w:name="Medium List 2 Accent 6" w:uiPriority="66" w:unhideWhenUsed="0"/>
    <w:lsdException w:name="Medium Grid 1 Accent 6" w:uiPriority="67" w:unhideWhenUsed="0"/>
    <w:lsdException w:name="Medium Grid 2 Accent 6" w:uiPriority="68" w:unhideWhenUsed="0"/>
    <w:lsdException w:name="Medium Grid 3 Accent 6" w:uiPriority="69" w:unhideWhenUsed="0"/>
    <w:lsdException w:name="Dark List Accent 6" w:uiPriority="70" w:unhideWhenUsed="0"/>
    <w:lsdException w:name="Colorful Shading Accent 6" w:uiPriority="71" w:unhideWhenUsed="0"/>
    <w:lsdException w:name="Colorful List Accent 6" w:uiPriority="72" w:unhideWhenUsed="0"/>
    <w:lsdException w:name="Colorful Grid Accent 6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="Times New Roman" w:hAnsi="Times New Roman"/>
      <w:sz w:val="24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qFormat/>
    <w:pPr>
      <w:spacing w:after="120"/>
    </w:pPr>
  </w:style>
  <w:style w:type="paragraph" w:styleId="BodyText2">
    <w:name w:val="Body Text 2"/>
    <w:basedOn w:val="Normal"/>
    <w:link w:val="BodyText2Char"/>
    <w:uiPriority w:val="99"/>
    <w:unhideWhenUsed/>
    <w:qFormat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unhideWhenUsed/>
    <w:qFormat/>
    <w:pPr>
      <w:spacing w:after="120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List">
    <w:name w:val="List"/>
    <w:basedOn w:val="Normal"/>
    <w:uiPriority w:val="99"/>
    <w:unhideWhenUsed/>
    <w:qFormat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qFormat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qFormat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qFormat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qFormat/>
    <w:pPr>
      <w:numPr>
        <w:numId w:val="3"/>
      </w:numPr>
      <w:contextualSpacing/>
    </w:pPr>
  </w:style>
  <w:style w:type="paragraph" w:styleId="ListContinue">
    <w:name w:val="List Continue"/>
    <w:basedOn w:val="Normal"/>
    <w:uiPriority w:val="99"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qFormat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qFormat/>
    <w:pPr>
      <w:spacing w:after="120"/>
      <w:ind w:left="1080"/>
      <w:contextualSpacing/>
    </w:pPr>
  </w:style>
  <w:style w:type="paragraph" w:styleId="ListNumber">
    <w:name w:val="List Number"/>
    <w:basedOn w:val="Normal"/>
    <w:uiPriority w:val="99"/>
    <w:unhideWhenUsed/>
    <w:qFormat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qFormat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qFormat/>
    <w:pPr>
      <w:numPr>
        <w:numId w:val="6"/>
      </w:numPr>
      <w:contextualSpacing/>
    </w:pPr>
  </w:style>
  <w:style w:type="paragraph" w:styleId="MacroText">
    <w:name w:val="macro"/>
    <w:link w:val="MacroTextChar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table" w:styleId="TableGrid">
    <w:name w:val="Table Grid"/>
    <w:basedOn w:val="Table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Shading">
    <w:name w:val="Light Shading"/>
    <w:basedOn w:val="TableNormal"/>
    <w:uiPriority w:val="60"/>
    <w:rPr>
      <w:color w:val="000000" w:themeColor="text1" w:themeShade="BF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Pr>
      <w:color w:val="365F91" w:themeColor="accent1" w:themeShade="BF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Pr>
      <w:color w:val="943634" w:themeColor="accent2" w:themeShade="BF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Pr>
      <w:color w:val="76923C" w:themeColor="accent3" w:themeShade="BF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Pr>
      <w:color w:val="5F497A" w:themeColor="accent4" w:themeShade="BF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Pr>
      <w:color w:val="31849B" w:themeColor="accent5" w:themeShade="BF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Pr>
      <w:color w:val="E36C0A" w:themeColor="accent6" w:themeShade="BF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LightGrid-Accent1">
    <w:name w:val="Light Grid Accent 1"/>
    <w:basedOn w:val="TableNormal"/>
    <w:uiPriority w:val="62"/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LightGrid-Accent2">
    <w:name w:val="Light Grid Accent 2"/>
    <w:basedOn w:val="TableNormal"/>
    <w:uiPriority w:val="62"/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LightGrid-Accent3">
    <w:name w:val="Light Grid Accent 3"/>
    <w:basedOn w:val="TableNormal"/>
    <w:uiPriority w:val="62"/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LightGrid-Accent4">
    <w:name w:val="Light Grid Accent 4"/>
    <w:basedOn w:val="TableNormal"/>
    <w:uiPriority w:val="62"/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LightGrid-Accent5">
    <w:name w:val="Light Grid Accent 5"/>
    <w:basedOn w:val="TableNormal"/>
    <w:uiPriority w:val="62"/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LightGrid-Accent6">
    <w:name w:val="Light Grid Accent 6"/>
    <w:basedOn w:val="TableNormal"/>
    <w:uiPriority w:val="62"/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MediumShading1">
    <w:name w:val="Medium Shading 1"/>
    <w:basedOn w:val="TableNormal"/>
    <w:uiPriority w:val="63"/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Pr>
      <w:color w:val="000000" w:themeColor="text1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Pr>
      <w:color w:val="000000" w:themeColor="text1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Pr>
      <w:color w:val="000000" w:themeColor="text1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Pr>
      <w:color w:val="000000" w:themeColor="text1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Pr>
      <w:color w:val="000000" w:themeColor="text1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Pr>
      <w:color w:val="000000" w:themeColor="text1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Pr>
      <w:color w:val="000000" w:themeColor="text1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Pr>
      <w:color w:val="000000" w:themeColor="text1"/>
    </w:rPr>
    <w:tblPr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Pr>
      <w:color w:val="000000" w:themeColor="text1"/>
    </w:rPr>
    <w:tblPr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Pr>
      <w:color w:val="000000" w:themeColor="text1"/>
    </w:rPr>
    <w:tblPr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Pr>
      <w:color w:val="000000" w:themeColor="text1"/>
    </w:rPr>
    <w:tblPr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NoSpacing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qFormat/>
  </w:style>
  <w:style w:type="character" w:customStyle="1" w:styleId="BodyText2Char">
    <w:name w:val="Body Text 2 Char"/>
    <w:basedOn w:val="DefaultParagraphFont"/>
    <w:link w:val="BodyText2"/>
    <w:uiPriority w:val="99"/>
    <w:qFormat/>
  </w:style>
  <w:style w:type="character" w:customStyle="1" w:styleId="BodyText3Char">
    <w:name w:val="Body Text 3 Char"/>
    <w:basedOn w:val="DefaultParagraphFont"/>
    <w:link w:val="BodyText3"/>
    <w:uiPriority w:val="99"/>
    <w:qFormat/>
    <w:rPr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qFormat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7F7F7F" w:themeColor="text1" w:themeTint="80"/>
    </w:rPr>
  </w:style>
  <w:style w:type="character" w:customStyle="1" w:styleId="IntenseEmphasis1">
    <w:name w:val="Intense Emphasis1"/>
    <w:basedOn w:val="DefaultParagraphFont"/>
    <w:uiPriority w:val="21"/>
    <w:qFormat/>
    <w:rPr>
      <w:b/>
      <w:bCs/>
      <w:i/>
      <w:iCs/>
      <w:color w:val="4F81BD" w:themeColor="accent1"/>
    </w:rPr>
  </w:style>
  <w:style w:type="character" w:customStyle="1" w:styleId="SubtleReference1">
    <w:name w:val="Subtle Reference1"/>
    <w:basedOn w:val="DefaultParagraphFont"/>
    <w:uiPriority w:val="31"/>
    <w:qFormat/>
    <w:rPr>
      <w:smallCaps/>
      <w:color w:val="C0504D" w:themeColor="accent2"/>
      <w:u w:val="single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BookTitle1">
    <w:name w:val="Book Title1"/>
    <w:basedOn w:val="DefaultParagraphFont"/>
    <w:uiPriority w:val="33"/>
    <w:qFormat/>
    <w:rPr>
      <w:b/>
      <w:bCs/>
      <w:smallCaps/>
      <w:spacing w:val="5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B959CF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959C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02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2C0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o-RO" w:eastAsia="ro-RO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9" w:unhideWhenUsed="0" w:qFormat="1"/>
    <w:lsdException w:name="heading 2" w:uiPriority="9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qFormat="1"/>
    <w:lsdException w:name="toa heading" w:semiHidden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semiHidden="1"/>
    <w:lsdException w:name="List 5" w:semiHidden="1"/>
    <w:lsdException w:name="List Bullet 2" w:qFormat="1"/>
    <w:lsdException w:name="List Bullet 3" w:qFormat="1"/>
    <w:lsdException w:name="List Bullet 4" w:semiHidden="1"/>
    <w:lsdException w:name="List Bullet 5" w:semiHidden="1"/>
    <w:lsdException w:name="List Number 2" w:qFormat="1"/>
    <w:lsdException w:name="List Number 3" w:qFormat="1"/>
    <w:lsdException w:name="List Number 4" w:semiHidden="1"/>
    <w:lsdException w:name="List Number 5" w:semiHidden="1"/>
    <w:lsdException w:name="Title" w:uiPriority="10" w:unhideWhenUsed="0" w:qFormat="1"/>
    <w:lsdException w:name="Closing" w:semiHidden="1"/>
    <w:lsdException w:name="Signature" w:semiHidden="1"/>
    <w:lsdException w:name="Default Paragraph Font" w:semiHidden="1" w:uiPriority="1" w:qFormat="1"/>
    <w:lsdException w:name="Body Text" w:qFormat="1"/>
    <w:lsdException w:name="Body Text Indent" w:semiHidden="1"/>
    <w:lsdException w:name="List Continue 2" w:qFormat="1"/>
    <w:lsdException w:name="List Continue 3" w:qFormat="1"/>
    <w:lsdException w:name="List Continue 4" w:semiHidden="1"/>
    <w:lsdException w:name="List Continue 5" w:semiHidden="1"/>
    <w:lsdException w:name="Message Header" w:semiHidden="1"/>
    <w:lsdException w:name="Subtitle" w:uiPriority="11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qFormat="1"/>
    <w:lsdException w:name="Body Text 3" w:qFormat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uiPriority="22" w:unhideWhenUsed="0" w:qFormat="1"/>
    <w:lsdException w:name="Emphasis" w:uiPriority="2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qFormat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semiHidden="1"/>
    <w:lsdException w:name="Table Grid" w:uiPriority="59" w:unhideWhenUsed="0"/>
    <w:lsdException w:name="Table Theme" w:semiHidden="1"/>
    <w:lsdException w:name="Placeholder Text" w:semiHidden="1"/>
    <w:lsdException w:name="No Spacing" w:uiPriority="1" w:unhideWhenUsed="0" w:qFormat="1"/>
    <w:lsdException w:name="Light Shading" w:uiPriority="60" w:unhideWhenUsed="0"/>
    <w:lsdException w:name="Light List" w:uiPriority="61" w:unhideWhenUsed="0"/>
    <w:lsdException w:name="Light Grid" w:uiPriority="62" w:unhideWhenUsed="0"/>
    <w:lsdException w:name="Medium Shading 1" w:uiPriority="63" w:unhideWhenUsed="0"/>
    <w:lsdException w:name="Medium Shading 2" w:uiPriority="64" w:unhideWhenUsed="0"/>
    <w:lsdException w:name="Medium List 1" w:uiPriority="65" w:unhideWhenUsed="0"/>
    <w:lsdException w:name="Medium List 2" w:uiPriority="66" w:unhideWhenUsed="0"/>
    <w:lsdException w:name="Medium Grid 1" w:uiPriority="67" w:unhideWhenUsed="0"/>
    <w:lsdException w:name="Medium Grid 2" w:uiPriority="68" w:unhideWhenUsed="0"/>
    <w:lsdException w:name="Medium Grid 3" w:uiPriority="69" w:unhideWhenUsed="0"/>
    <w:lsdException w:name="Dark List" w:uiPriority="70" w:unhideWhenUsed="0"/>
    <w:lsdException w:name="Colorful Shading" w:uiPriority="71" w:unhideWhenUsed="0"/>
    <w:lsdException w:name="Colorful List" w:uiPriority="72" w:unhideWhenUsed="0"/>
    <w:lsdException w:name="Colorful Grid" w:uiPriority="73" w:unhideWhenUsed="0"/>
    <w:lsdException w:name="Light Shading Accent 1" w:uiPriority="60" w:unhideWhenUsed="0"/>
    <w:lsdException w:name="Light List Accent 1" w:uiPriority="61" w:unhideWhenUsed="0"/>
    <w:lsdException w:name="Light Grid Accent 1" w:uiPriority="62" w:unhideWhenUsed="0"/>
    <w:lsdException w:name="Medium Shading 1 Accent 1" w:uiPriority="63" w:unhideWhenUsed="0"/>
    <w:lsdException w:name="Medium Shading 2 Accent 1" w:uiPriority="64" w:unhideWhenUsed="0"/>
    <w:lsdException w:name="Medium List 1 Accent 1" w:uiPriority="65" w:unhideWhenUsed="0"/>
    <w:lsdException w:name="Revision" w:semiHidden="1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iPriority="66" w:unhideWhenUsed="0"/>
    <w:lsdException w:name="Medium Grid 1 Accent 1" w:uiPriority="67" w:unhideWhenUsed="0"/>
    <w:lsdException w:name="Medium Grid 2 Accent 1" w:uiPriority="68" w:unhideWhenUsed="0"/>
    <w:lsdException w:name="Medium Grid 3 Accent 1" w:uiPriority="69" w:unhideWhenUsed="0"/>
    <w:lsdException w:name="Dark List Accent 1" w:uiPriority="70" w:unhideWhenUsed="0"/>
    <w:lsdException w:name="Colorful Shading Accent 1" w:uiPriority="71" w:unhideWhenUsed="0"/>
    <w:lsdException w:name="Colorful List Accent 1" w:uiPriority="72" w:unhideWhenUsed="0"/>
    <w:lsdException w:name="Colorful Grid Accent 1" w:uiPriority="73" w:unhideWhenUsed="0"/>
    <w:lsdException w:name="Light Shading Accent 2" w:uiPriority="60" w:unhideWhenUsed="0"/>
    <w:lsdException w:name="Light List Accent 2" w:uiPriority="61" w:unhideWhenUsed="0"/>
    <w:lsdException w:name="Light Grid Accent 2" w:uiPriority="62" w:unhideWhenUsed="0"/>
    <w:lsdException w:name="Medium Shading 1 Accent 2" w:uiPriority="63" w:unhideWhenUsed="0"/>
    <w:lsdException w:name="Medium Shading 2 Accent 2" w:uiPriority="64" w:unhideWhenUsed="0"/>
    <w:lsdException w:name="Medium List 1 Accent 2" w:uiPriority="65" w:unhideWhenUsed="0"/>
    <w:lsdException w:name="Medium List 2 Accent 2" w:uiPriority="66" w:unhideWhenUsed="0"/>
    <w:lsdException w:name="Medium Grid 1 Accent 2" w:uiPriority="67" w:unhideWhenUsed="0"/>
    <w:lsdException w:name="Medium Grid 2 Accent 2" w:uiPriority="68" w:unhideWhenUsed="0"/>
    <w:lsdException w:name="Medium Grid 3 Accent 2" w:uiPriority="69" w:unhideWhenUsed="0"/>
    <w:lsdException w:name="Dark List Accent 2" w:uiPriority="70" w:unhideWhenUsed="0"/>
    <w:lsdException w:name="Colorful Shading Accent 2" w:uiPriority="71" w:unhideWhenUsed="0"/>
    <w:lsdException w:name="Colorful List Accent 2" w:uiPriority="72" w:unhideWhenUsed="0"/>
    <w:lsdException w:name="Colorful Grid Accent 2" w:uiPriority="73" w:unhideWhenUsed="0"/>
    <w:lsdException w:name="Light Shading Accent 3" w:uiPriority="60" w:unhideWhenUsed="0"/>
    <w:lsdException w:name="Light List Accent 3" w:uiPriority="61" w:unhideWhenUsed="0"/>
    <w:lsdException w:name="Light Grid Accent 3" w:uiPriority="62" w:unhideWhenUsed="0"/>
    <w:lsdException w:name="Medium Shading 1 Accent 3" w:uiPriority="63" w:unhideWhenUsed="0"/>
    <w:lsdException w:name="Medium Shading 2 Accent 3" w:uiPriority="64" w:unhideWhenUsed="0"/>
    <w:lsdException w:name="Medium List 1 Accent 3" w:uiPriority="65" w:unhideWhenUsed="0"/>
    <w:lsdException w:name="Medium List 2 Accent 3" w:uiPriority="66" w:unhideWhenUsed="0"/>
    <w:lsdException w:name="Medium Grid 1 Accent 3" w:uiPriority="67" w:unhideWhenUsed="0"/>
    <w:lsdException w:name="Medium Grid 2 Accent 3" w:uiPriority="68" w:unhideWhenUsed="0"/>
    <w:lsdException w:name="Medium Grid 3 Accent 3" w:uiPriority="69" w:unhideWhenUsed="0"/>
    <w:lsdException w:name="Dark List Accent 3" w:uiPriority="70" w:unhideWhenUsed="0"/>
    <w:lsdException w:name="Colorful Shading Accent 3" w:uiPriority="71" w:unhideWhenUsed="0"/>
    <w:lsdException w:name="Colorful List Accent 3" w:uiPriority="72" w:unhideWhenUsed="0"/>
    <w:lsdException w:name="Colorful Grid Accent 3" w:uiPriority="73" w:unhideWhenUsed="0"/>
    <w:lsdException w:name="Light Shading Accent 4" w:uiPriority="60" w:unhideWhenUsed="0"/>
    <w:lsdException w:name="Light List Accent 4" w:uiPriority="61" w:unhideWhenUsed="0"/>
    <w:lsdException w:name="Light Grid Accent 4" w:uiPriority="62" w:unhideWhenUsed="0"/>
    <w:lsdException w:name="Medium Shading 1 Accent 4" w:uiPriority="63" w:unhideWhenUsed="0"/>
    <w:lsdException w:name="Medium Shading 2 Accent 4" w:uiPriority="64" w:unhideWhenUsed="0"/>
    <w:lsdException w:name="Medium List 1 Accent 4" w:uiPriority="65" w:unhideWhenUsed="0"/>
    <w:lsdException w:name="Medium List 2 Accent 4" w:uiPriority="66" w:unhideWhenUsed="0"/>
    <w:lsdException w:name="Medium Grid 1 Accent 4" w:uiPriority="67" w:unhideWhenUsed="0"/>
    <w:lsdException w:name="Medium Grid 2 Accent 4" w:uiPriority="68" w:unhideWhenUsed="0"/>
    <w:lsdException w:name="Medium Grid 3 Accent 4" w:uiPriority="69" w:unhideWhenUsed="0"/>
    <w:lsdException w:name="Dark List Accent 4" w:uiPriority="70" w:unhideWhenUsed="0"/>
    <w:lsdException w:name="Colorful Shading Accent 4" w:uiPriority="71" w:unhideWhenUsed="0"/>
    <w:lsdException w:name="Colorful List Accent 4" w:uiPriority="72" w:unhideWhenUsed="0"/>
    <w:lsdException w:name="Colorful Grid Accent 4" w:uiPriority="73" w:unhideWhenUsed="0"/>
    <w:lsdException w:name="Light Shading Accent 5" w:uiPriority="60" w:unhideWhenUsed="0"/>
    <w:lsdException w:name="Light List Accent 5" w:uiPriority="61" w:unhideWhenUsed="0"/>
    <w:lsdException w:name="Light Grid Accent 5" w:uiPriority="62" w:unhideWhenUsed="0"/>
    <w:lsdException w:name="Medium Shading 1 Accent 5" w:uiPriority="63" w:unhideWhenUsed="0"/>
    <w:lsdException w:name="Medium Shading 2 Accent 5" w:uiPriority="64" w:unhideWhenUsed="0"/>
    <w:lsdException w:name="Medium List 1 Accent 5" w:uiPriority="65" w:unhideWhenUsed="0"/>
    <w:lsdException w:name="Medium List 2 Accent 5" w:uiPriority="66" w:unhideWhenUsed="0"/>
    <w:lsdException w:name="Medium Grid 1 Accent 5" w:uiPriority="67" w:unhideWhenUsed="0"/>
    <w:lsdException w:name="Medium Grid 2 Accent 5" w:uiPriority="68" w:unhideWhenUsed="0"/>
    <w:lsdException w:name="Medium Grid 3 Accent 5" w:uiPriority="69" w:unhideWhenUsed="0"/>
    <w:lsdException w:name="Dark List Accent 5" w:uiPriority="70" w:unhideWhenUsed="0"/>
    <w:lsdException w:name="Colorful Shading Accent 5" w:uiPriority="71" w:unhideWhenUsed="0"/>
    <w:lsdException w:name="Colorful List Accent 5" w:uiPriority="72" w:unhideWhenUsed="0"/>
    <w:lsdException w:name="Colorful Grid Accent 5" w:uiPriority="73" w:unhideWhenUsed="0"/>
    <w:lsdException w:name="Light Shading Accent 6" w:uiPriority="60" w:unhideWhenUsed="0"/>
    <w:lsdException w:name="Light List Accent 6" w:uiPriority="61" w:unhideWhenUsed="0"/>
    <w:lsdException w:name="Light Grid Accent 6" w:uiPriority="62" w:unhideWhenUsed="0"/>
    <w:lsdException w:name="Medium Shading 1 Accent 6" w:uiPriority="63" w:unhideWhenUsed="0"/>
    <w:lsdException w:name="Medium Shading 2 Accent 6" w:uiPriority="64" w:unhideWhenUsed="0"/>
    <w:lsdException w:name="Medium List 1 Accent 6" w:uiPriority="65" w:unhideWhenUsed="0"/>
    <w:lsdException w:name="Medium List 2 Accent 6" w:uiPriority="66" w:unhideWhenUsed="0"/>
    <w:lsdException w:name="Medium Grid 1 Accent 6" w:uiPriority="67" w:unhideWhenUsed="0"/>
    <w:lsdException w:name="Medium Grid 2 Accent 6" w:uiPriority="68" w:unhideWhenUsed="0"/>
    <w:lsdException w:name="Medium Grid 3 Accent 6" w:uiPriority="69" w:unhideWhenUsed="0"/>
    <w:lsdException w:name="Dark List Accent 6" w:uiPriority="70" w:unhideWhenUsed="0"/>
    <w:lsdException w:name="Colorful Shading Accent 6" w:uiPriority="71" w:unhideWhenUsed="0"/>
    <w:lsdException w:name="Colorful List Accent 6" w:uiPriority="72" w:unhideWhenUsed="0"/>
    <w:lsdException w:name="Colorful Grid Accent 6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="Times New Roman" w:hAnsi="Times New Roman"/>
      <w:sz w:val="24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qFormat/>
    <w:pPr>
      <w:spacing w:after="120"/>
    </w:pPr>
  </w:style>
  <w:style w:type="paragraph" w:styleId="BodyText2">
    <w:name w:val="Body Text 2"/>
    <w:basedOn w:val="Normal"/>
    <w:link w:val="BodyText2Char"/>
    <w:uiPriority w:val="99"/>
    <w:unhideWhenUsed/>
    <w:qFormat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unhideWhenUsed/>
    <w:qFormat/>
    <w:pPr>
      <w:spacing w:after="120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List">
    <w:name w:val="List"/>
    <w:basedOn w:val="Normal"/>
    <w:uiPriority w:val="99"/>
    <w:unhideWhenUsed/>
    <w:qFormat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qFormat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qFormat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qFormat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qFormat/>
    <w:pPr>
      <w:numPr>
        <w:numId w:val="3"/>
      </w:numPr>
      <w:contextualSpacing/>
    </w:pPr>
  </w:style>
  <w:style w:type="paragraph" w:styleId="ListContinue">
    <w:name w:val="List Continue"/>
    <w:basedOn w:val="Normal"/>
    <w:uiPriority w:val="99"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qFormat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qFormat/>
    <w:pPr>
      <w:spacing w:after="120"/>
      <w:ind w:left="1080"/>
      <w:contextualSpacing/>
    </w:pPr>
  </w:style>
  <w:style w:type="paragraph" w:styleId="ListNumber">
    <w:name w:val="List Number"/>
    <w:basedOn w:val="Normal"/>
    <w:uiPriority w:val="99"/>
    <w:unhideWhenUsed/>
    <w:qFormat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qFormat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qFormat/>
    <w:pPr>
      <w:numPr>
        <w:numId w:val="6"/>
      </w:numPr>
      <w:contextualSpacing/>
    </w:pPr>
  </w:style>
  <w:style w:type="paragraph" w:styleId="MacroText">
    <w:name w:val="macro"/>
    <w:link w:val="MacroTextChar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table" w:styleId="TableGrid">
    <w:name w:val="Table Grid"/>
    <w:basedOn w:val="Table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Shading">
    <w:name w:val="Light Shading"/>
    <w:basedOn w:val="TableNormal"/>
    <w:uiPriority w:val="60"/>
    <w:rPr>
      <w:color w:val="000000" w:themeColor="text1" w:themeShade="BF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Pr>
      <w:color w:val="365F91" w:themeColor="accent1" w:themeShade="BF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Pr>
      <w:color w:val="943634" w:themeColor="accent2" w:themeShade="BF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Pr>
      <w:color w:val="76923C" w:themeColor="accent3" w:themeShade="BF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Pr>
      <w:color w:val="5F497A" w:themeColor="accent4" w:themeShade="BF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Pr>
      <w:color w:val="31849B" w:themeColor="accent5" w:themeShade="BF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Pr>
      <w:color w:val="E36C0A" w:themeColor="accent6" w:themeShade="BF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LightGrid-Accent1">
    <w:name w:val="Light Grid Accent 1"/>
    <w:basedOn w:val="TableNormal"/>
    <w:uiPriority w:val="62"/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LightGrid-Accent2">
    <w:name w:val="Light Grid Accent 2"/>
    <w:basedOn w:val="TableNormal"/>
    <w:uiPriority w:val="62"/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LightGrid-Accent3">
    <w:name w:val="Light Grid Accent 3"/>
    <w:basedOn w:val="TableNormal"/>
    <w:uiPriority w:val="62"/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LightGrid-Accent4">
    <w:name w:val="Light Grid Accent 4"/>
    <w:basedOn w:val="TableNormal"/>
    <w:uiPriority w:val="62"/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LightGrid-Accent5">
    <w:name w:val="Light Grid Accent 5"/>
    <w:basedOn w:val="TableNormal"/>
    <w:uiPriority w:val="62"/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LightGrid-Accent6">
    <w:name w:val="Light Grid Accent 6"/>
    <w:basedOn w:val="TableNormal"/>
    <w:uiPriority w:val="62"/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MediumShading1">
    <w:name w:val="Medium Shading 1"/>
    <w:basedOn w:val="TableNormal"/>
    <w:uiPriority w:val="63"/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Pr>
      <w:color w:val="000000" w:themeColor="text1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Pr>
      <w:color w:val="000000" w:themeColor="text1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Pr>
      <w:color w:val="000000" w:themeColor="text1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Pr>
      <w:color w:val="000000" w:themeColor="text1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Pr>
      <w:color w:val="000000" w:themeColor="text1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Pr>
      <w:color w:val="000000" w:themeColor="text1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Pr>
      <w:color w:val="000000" w:themeColor="text1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Pr>
      <w:color w:val="000000" w:themeColor="text1"/>
    </w:rPr>
    <w:tblPr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Pr>
      <w:color w:val="000000" w:themeColor="text1"/>
    </w:rPr>
    <w:tblPr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Pr>
      <w:color w:val="000000" w:themeColor="text1"/>
    </w:rPr>
    <w:tblPr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Pr>
      <w:color w:val="000000" w:themeColor="text1"/>
    </w:rPr>
    <w:tblPr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NoSpacing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qFormat/>
  </w:style>
  <w:style w:type="character" w:customStyle="1" w:styleId="BodyText2Char">
    <w:name w:val="Body Text 2 Char"/>
    <w:basedOn w:val="DefaultParagraphFont"/>
    <w:link w:val="BodyText2"/>
    <w:uiPriority w:val="99"/>
    <w:qFormat/>
  </w:style>
  <w:style w:type="character" w:customStyle="1" w:styleId="BodyText3Char">
    <w:name w:val="Body Text 3 Char"/>
    <w:basedOn w:val="DefaultParagraphFont"/>
    <w:link w:val="BodyText3"/>
    <w:uiPriority w:val="99"/>
    <w:qFormat/>
    <w:rPr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qFormat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7F7F7F" w:themeColor="text1" w:themeTint="80"/>
    </w:rPr>
  </w:style>
  <w:style w:type="character" w:customStyle="1" w:styleId="IntenseEmphasis1">
    <w:name w:val="Intense Emphasis1"/>
    <w:basedOn w:val="DefaultParagraphFont"/>
    <w:uiPriority w:val="21"/>
    <w:qFormat/>
    <w:rPr>
      <w:b/>
      <w:bCs/>
      <w:i/>
      <w:iCs/>
      <w:color w:val="4F81BD" w:themeColor="accent1"/>
    </w:rPr>
  </w:style>
  <w:style w:type="character" w:customStyle="1" w:styleId="SubtleReference1">
    <w:name w:val="Subtle Reference1"/>
    <w:basedOn w:val="DefaultParagraphFont"/>
    <w:uiPriority w:val="31"/>
    <w:qFormat/>
    <w:rPr>
      <w:smallCaps/>
      <w:color w:val="C0504D" w:themeColor="accent2"/>
      <w:u w:val="single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BookTitle1">
    <w:name w:val="Book Title1"/>
    <w:basedOn w:val="DefaultParagraphFont"/>
    <w:uiPriority w:val="33"/>
    <w:qFormat/>
    <w:rPr>
      <w:b/>
      <w:bCs/>
      <w:smallCaps/>
      <w:spacing w:val="5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B959CF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959C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02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2C0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4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17@yahoo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AFE395A-D9FF-4830-9439-6EFF2846D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User</cp:lastModifiedBy>
  <cp:revision>4</cp:revision>
  <cp:lastPrinted>2026-10-12T06:36:00Z</cp:lastPrinted>
  <dcterms:created xsi:type="dcterms:W3CDTF">2026-10-12T05:49:00Z</dcterms:created>
  <dcterms:modified xsi:type="dcterms:W3CDTF">2026-10-12T09:26:00Z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DF589C5D33F44BFE92221A476B04675B_12</vt:lpwstr>
  </property>
</Properties>
</file>