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53125" w14:textId="77777777" w:rsidR="00811B6C" w:rsidRDefault="00811B6C" w:rsidP="00811B6C">
      <w:pPr>
        <w:pStyle w:val="Antet"/>
        <w:jc w:val="center"/>
      </w:pPr>
      <w:r>
        <w:rPr>
          <w:noProof/>
        </w:rPr>
        <w:drawing>
          <wp:inline distT="0" distB="0" distL="0" distR="0" wp14:anchorId="0CDB5307" wp14:editId="550CED50">
            <wp:extent cx="4893310" cy="952661"/>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
                    <a:stretch>
                      <a:fillRect/>
                    </a:stretch>
                  </pic:blipFill>
                  <pic:spPr>
                    <a:xfrm>
                      <a:off x="0" y="0"/>
                      <a:ext cx="4985186" cy="970548"/>
                    </a:xfrm>
                    <a:prstGeom prst="rect">
                      <a:avLst/>
                    </a:prstGeom>
                  </pic:spPr>
                </pic:pic>
              </a:graphicData>
            </a:graphic>
          </wp:inline>
        </w:drawing>
      </w:r>
    </w:p>
    <w:p w14:paraId="333155BA" w14:textId="52F0ED2C" w:rsidR="00F57671" w:rsidRDefault="00877BD8" w:rsidP="00F57671">
      <w:pPr>
        <w:pStyle w:val="Antet"/>
        <w:jc w:val="center"/>
      </w:pPr>
      <w:r>
        <w:tab/>
      </w:r>
      <w:r>
        <w:tab/>
        <w:t>Nr: 14582/08.10.2026</w:t>
      </w:r>
    </w:p>
    <w:p w14:paraId="06B27F24" w14:textId="77777777" w:rsidR="00F57671" w:rsidRDefault="00F57671" w:rsidP="00DC4974">
      <w:pPr>
        <w:jc w:val="center"/>
        <w:rPr>
          <w:b/>
          <w:bCs/>
        </w:rPr>
      </w:pPr>
    </w:p>
    <w:p w14:paraId="08C42EE5" w14:textId="77777777" w:rsidR="00DC4974" w:rsidRPr="00364CBD" w:rsidRDefault="00DC4974" w:rsidP="00DC4974">
      <w:pPr>
        <w:jc w:val="center"/>
      </w:pPr>
      <w:r w:rsidRPr="00364CBD">
        <w:rPr>
          <w:b/>
          <w:bCs/>
        </w:rPr>
        <w:t>ANUNȚ</w:t>
      </w:r>
    </w:p>
    <w:p w14:paraId="6947BE1D" w14:textId="77777777" w:rsidR="00DC4974" w:rsidRPr="00364CBD" w:rsidRDefault="00DC4974" w:rsidP="00DC4974">
      <w:pPr>
        <w:rPr>
          <w:b/>
          <w:bCs/>
        </w:rPr>
      </w:pPr>
    </w:p>
    <w:p w14:paraId="00553DD9" w14:textId="4C22C284" w:rsidR="00DC4974" w:rsidRPr="00364CBD" w:rsidRDefault="00DC4974" w:rsidP="00DC4974">
      <w:pPr>
        <w:spacing w:line="360" w:lineRule="auto"/>
        <w:ind w:firstLine="540"/>
      </w:pPr>
      <w:r w:rsidRPr="00364CBD">
        <w:rPr>
          <w:lang w:val="it-IT"/>
        </w:rPr>
        <w:t xml:space="preserve">“Centrul National Clinic de Recuperare Neuropsihomotorie Copii </w:t>
      </w:r>
      <w:r w:rsidR="00811B6C">
        <w:rPr>
          <w:lang w:val="it-IT"/>
        </w:rPr>
        <w:t>“</w:t>
      </w:r>
      <w:r w:rsidRPr="00364CBD">
        <w:rPr>
          <w:lang w:val="it-IT"/>
        </w:rPr>
        <w:t>Robanescu</w:t>
      </w:r>
      <w:r w:rsidR="00811B6C">
        <w:rPr>
          <w:lang w:val="it-IT"/>
        </w:rPr>
        <w:t xml:space="preserve"> - Padure</w:t>
      </w:r>
      <w:r w:rsidRPr="00364CBD">
        <w:rPr>
          <w:lang w:val="it-IT"/>
        </w:rPr>
        <w:t xml:space="preserve">” scoate la concurs, in conformitate cu prevederile </w:t>
      </w:r>
      <w:r w:rsidRPr="00364CBD">
        <w:t>cu prevederile O.M.S  Nr.166/2023, următorul post:</w:t>
      </w:r>
    </w:p>
    <w:p w14:paraId="6132631B" w14:textId="5B4061B5" w:rsidR="00DC4974" w:rsidRDefault="00DC4974" w:rsidP="00DC4974">
      <w:pPr>
        <w:ind w:firstLine="720"/>
        <w:jc w:val="both"/>
        <w:rPr>
          <w:b/>
          <w:bCs/>
          <w:i/>
        </w:rPr>
      </w:pPr>
      <w:r w:rsidRPr="00364CBD">
        <w:rPr>
          <w:i/>
        </w:rPr>
        <w:t>1(unu) post vacant cu normă întreagă</w:t>
      </w:r>
      <w:r>
        <w:rPr>
          <w:i/>
        </w:rPr>
        <w:t xml:space="preserve"> (</w:t>
      </w:r>
      <w:r w:rsidR="002D74A9">
        <w:rPr>
          <w:i/>
        </w:rPr>
        <w:t>7</w:t>
      </w:r>
      <w:r>
        <w:rPr>
          <w:i/>
        </w:rPr>
        <w:t xml:space="preserve"> ore)</w:t>
      </w:r>
      <w:r w:rsidRPr="00364CBD">
        <w:rPr>
          <w:i/>
        </w:rPr>
        <w:t xml:space="preserve">,  de medic </w:t>
      </w:r>
      <w:r>
        <w:rPr>
          <w:i/>
        </w:rPr>
        <w:t>specialist</w:t>
      </w:r>
      <w:r w:rsidRPr="00364CBD">
        <w:rPr>
          <w:i/>
        </w:rPr>
        <w:t xml:space="preserve">, specialitatea </w:t>
      </w:r>
      <w:r w:rsidR="002D74A9">
        <w:rPr>
          <w:i/>
        </w:rPr>
        <w:t>Boli Infectioase</w:t>
      </w:r>
      <w:r w:rsidR="00811B6C" w:rsidRPr="00060842">
        <w:rPr>
          <w:bCs/>
          <w:i/>
        </w:rPr>
        <w:t xml:space="preserve"> </w:t>
      </w:r>
      <w:r w:rsidRPr="00060842">
        <w:rPr>
          <w:bCs/>
          <w:i/>
        </w:rPr>
        <w:t xml:space="preserve">in cadrul </w:t>
      </w:r>
      <w:r w:rsidR="002D74A9">
        <w:rPr>
          <w:bCs/>
          <w:i/>
        </w:rPr>
        <w:t>Serviciu de prevenire a infectiilor asociate asistentei medicale</w:t>
      </w:r>
      <w:r>
        <w:rPr>
          <w:bCs/>
          <w:i/>
        </w:rPr>
        <w:t>– perioada nedeterminata</w:t>
      </w:r>
      <w:r w:rsidRPr="00060842">
        <w:rPr>
          <w:bCs/>
          <w:i/>
        </w:rPr>
        <w:t>.</w:t>
      </w:r>
    </w:p>
    <w:p w14:paraId="6510E244" w14:textId="77777777" w:rsidR="00DC4974" w:rsidRPr="00060842" w:rsidRDefault="00DC4974" w:rsidP="00DC4974">
      <w:pPr>
        <w:ind w:firstLine="720"/>
        <w:jc w:val="both"/>
        <w:rPr>
          <w:b/>
          <w:bCs/>
          <w:i/>
        </w:rPr>
      </w:pPr>
    </w:p>
    <w:p w14:paraId="53C542AA" w14:textId="77777777" w:rsidR="00DC4974" w:rsidRPr="00364CBD" w:rsidRDefault="00DC4974" w:rsidP="00DC4974">
      <w:pPr>
        <w:spacing w:line="276" w:lineRule="auto"/>
        <w:ind w:firstLine="540"/>
        <w:rPr>
          <w:b/>
          <w:i/>
        </w:rPr>
      </w:pPr>
      <w:r w:rsidRPr="00364CBD">
        <w:rPr>
          <w:b/>
          <w:i/>
        </w:rPr>
        <w:t>Condiţiile generale de ocupare:</w:t>
      </w:r>
    </w:p>
    <w:p w14:paraId="519B462E" w14:textId="77777777" w:rsidR="00DC4974" w:rsidRPr="00364CBD" w:rsidRDefault="00DC4974" w:rsidP="00DC4974">
      <w:pPr>
        <w:spacing w:line="360" w:lineRule="auto"/>
        <w:ind w:left="540"/>
      </w:pPr>
      <w:r w:rsidRPr="00364CBD">
        <w:t>a) are cetăţenia română sau cetăţenia unui alt stat membru al Uniunii Europene, a unui stat parte la Acordul privind Spaţiul Economic European (SEE) sau cetăţenia Confederaţiei Elveţiene;</w:t>
      </w:r>
      <w:r w:rsidRPr="00364CBD">
        <w:br/>
        <w:t>b)cunoaşte limba română, scris şi vorbit;</w:t>
      </w:r>
    </w:p>
    <w:p w14:paraId="4CE0250F" w14:textId="77777777" w:rsidR="00DC4974" w:rsidRPr="00364CBD" w:rsidRDefault="00DC4974" w:rsidP="00DC4974">
      <w:pPr>
        <w:spacing w:line="360" w:lineRule="auto"/>
        <w:ind w:left="540"/>
      </w:pPr>
      <w:r w:rsidRPr="00364CBD">
        <w:t xml:space="preserve">c)are capacitate de muncă în conformitate cu prevederile </w:t>
      </w:r>
      <w:bookmarkStart w:id="0" w:name="REF2"/>
      <w:bookmarkEnd w:id="0"/>
      <w:r w:rsidRPr="00364CBD">
        <w:t>Legii nr. 53/2003 - Codul muncii, republicată,cu modificările şi completările ulterioare;</w:t>
      </w:r>
    </w:p>
    <w:p w14:paraId="4DFA7BD4" w14:textId="77777777" w:rsidR="00DC4974" w:rsidRPr="00364CBD" w:rsidRDefault="00DC4974" w:rsidP="00DC4974">
      <w:pPr>
        <w:spacing w:line="360" w:lineRule="auto"/>
        <w:ind w:left="540"/>
      </w:pPr>
      <w:r w:rsidRPr="00364CBD">
        <w:t>d) are o stare de sănătate corespunzătoare postului pentru care candidează, atestată pe baza adeverinţei medicale eliberate de medicul de familie sau de unităţile sanitare abilitate;</w:t>
      </w:r>
      <w:r w:rsidRPr="00364CBD">
        <w:br/>
        <w:t>e) îndeplineşte condiţiile de studii, de vechime în specialitate şi, după caz, alte condiţii specifice potrivit cerinţelor postului scos la concurs, inclusiv condiţiile de exercitare a profesiei;</w:t>
      </w:r>
      <w:r w:rsidRPr="00364CBD">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364CBD">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D6D4384" w14:textId="77777777" w:rsidR="00DC4974" w:rsidRPr="00364CBD" w:rsidRDefault="00DC4974" w:rsidP="00DC4974">
      <w:pPr>
        <w:spacing w:line="360" w:lineRule="auto"/>
        <w:ind w:left="540"/>
      </w:pPr>
      <w:r w:rsidRPr="00364CBD">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1" w:name="REF3"/>
      <w:bookmarkEnd w:id="1"/>
      <w:r w:rsidRPr="00364CBD">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14:paraId="03C3EE15" w14:textId="77777777" w:rsidR="00DC4974" w:rsidRPr="00364CBD" w:rsidRDefault="00DC4974" w:rsidP="00DC4974">
      <w:pPr>
        <w:spacing w:line="360" w:lineRule="auto"/>
        <w:ind w:left="540"/>
        <w:rPr>
          <w:b/>
          <w:i/>
        </w:rPr>
      </w:pPr>
    </w:p>
    <w:p w14:paraId="0E9147EA" w14:textId="77777777" w:rsidR="00DC4974" w:rsidRPr="00364CBD" w:rsidRDefault="00DC4974" w:rsidP="00DC4974">
      <w:pPr>
        <w:spacing w:line="360" w:lineRule="auto"/>
        <w:ind w:left="540"/>
        <w:rPr>
          <w:b/>
          <w:i/>
        </w:rPr>
      </w:pPr>
      <w:r w:rsidRPr="00364CBD">
        <w:rPr>
          <w:b/>
          <w:i/>
        </w:rPr>
        <w:lastRenderedPageBreak/>
        <w:t>Condiții specifice de ocupare:</w:t>
      </w:r>
    </w:p>
    <w:p w14:paraId="76809CE5" w14:textId="77777777" w:rsidR="00DC4974" w:rsidRPr="00364CBD" w:rsidRDefault="00DC4974" w:rsidP="00DC4974">
      <w:pPr>
        <w:numPr>
          <w:ilvl w:val="0"/>
          <w:numId w:val="4"/>
        </w:numPr>
        <w:spacing w:line="360" w:lineRule="auto"/>
        <w:rPr>
          <w:b/>
          <w:i/>
        </w:rPr>
      </w:pPr>
      <w:r w:rsidRPr="00364CBD">
        <w:t>Diploma de licență;</w:t>
      </w:r>
    </w:p>
    <w:p w14:paraId="3F0FE292" w14:textId="77777777" w:rsidR="00DC4974" w:rsidRPr="00364CBD" w:rsidRDefault="00DC4974" w:rsidP="00DC4974">
      <w:pPr>
        <w:numPr>
          <w:ilvl w:val="0"/>
          <w:numId w:val="4"/>
        </w:numPr>
        <w:spacing w:line="360" w:lineRule="auto"/>
        <w:rPr>
          <w:b/>
          <w:i/>
        </w:rPr>
      </w:pPr>
      <w:r>
        <w:t>Certificat de confirmare specialist</w:t>
      </w:r>
      <w:r w:rsidRPr="00364CBD">
        <w:t>;</w:t>
      </w:r>
    </w:p>
    <w:p w14:paraId="5F73CBBC" w14:textId="77777777" w:rsidR="00DC4974" w:rsidRPr="00364CBD" w:rsidRDefault="00DC4974" w:rsidP="00DC4974">
      <w:pPr>
        <w:numPr>
          <w:ilvl w:val="0"/>
          <w:numId w:val="4"/>
        </w:numPr>
        <w:spacing w:line="360" w:lineRule="auto"/>
        <w:rPr>
          <w:b/>
          <w:i/>
        </w:rPr>
      </w:pPr>
      <w:r w:rsidRPr="00364CBD">
        <w:t>Stagiu de rezidențiat;</w:t>
      </w:r>
    </w:p>
    <w:p w14:paraId="785BDD2F" w14:textId="77777777" w:rsidR="00DC4974" w:rsidRPr="00811B6C" w:rsidRDefault="00DC4974" w:rsidP="00DC4974">
      <w:pPr>
        <w:numPr>
          <w:ilvl w:val="0"/>
          <w:numId w:val="4"/>
        </w:numPr>
        <w:spacing w:line="360" w:lineRule="auto"/>
        <w:rPr>
          <w:b/>
          <w:i/>
        </w:rPr>
      </w:pPr>
      <w:r w:rsidRPr="00364CBD">
        <w:t>Certificat de membru al Colegiului Medicilor, cu aviz de liberă practică pentru anul în curs;</w:t>
      </w:r>
    </w:p>
    <w:p w14:paraId="020B82D5" w14:textId="3C621F2E" w:rsidR="00811B6C" w:rsidRPr="00811B6C" w:rsidRDefault="00811B6C" w:rsidP="00DC4974">
      <w:pPr>
        <w:numPr>
          <w:ilvl w:val="0"/>
          <w:numId w:val="4"/>
        </w:numPr>
        <w:spacing w:line="360" w:lineRule="auto"/>
        <w:rPr>
          <w:bCs/>
          <w:iCs/>
        </w:rPr>
      </w:pPr>
      <w:r w:rsidRPr="00811B6C">
        <w:rPr>
          <w:bCs/>
          <w:iCs/>
        </w:rPr>
        <w:t xml:space="preserve">Asigurare de răspundere civilă </w:t>
      </w:r>
    </w:p>
    <w:p w14:paraId="774157DF" w14:textId="43913596" w:rsidR="00DC4974" w:rsidRPr="00EC030E" w:rsidRDefault="00DC4974" w:rsidP="00DC4974">
      <w:pPr>
        <w:spacing w:line="360" w:lineRule="auto"/>
        <w:ind w:firstLine="360"/>
        <w:rPr>
          <w:i/>
        </w:rPr>
      </w:pPr>
      <w:r w:rsidRPr="00EC030E">
        <w:rPr>
          <w:i/>
        </w:rPr>
        <w:t xml:space="preserve">Concursul/examenul va avea loc la sediul </w:t>
      </w:r>
      <w:r w:rsidR="004151D7" w:rsidRPr="00EC030E">
        <w:rPr>
          <w:i/>
        </w:rPr>
        <w:t xml:space="preserve"> Disciplinei Boli Infectioase I –Institutul National de Boli Infectioase ’’Prof.Dr. Matei Bals’’</w:t>
      </w:r>
      <w:r w:rsidRPr="00EC030E">
        <w:rPr>
          <w:i/>
        </w:rPr>
        <w:t xml:space="preserve">de pe Strada </w:t>
      </w:r>
      <w:r w:rsidR="004151D7" w:rsidRPr="00EC030E">
        <w:rPr>
          <w:i/>
        </w:rPr>
        <w:t>Calistrat Grozovici</w:t>
      </w:r>
      <w:r w:rsidRPr="00EC030E">
        <w:rPr>
          <w:i/>
        </w:rPr>
        <w:t xml:space="preserve">, nr. </w:t>
      </w:r>
      <w:r w:rsidR="004151D7" w:rsidRPr="00EC030E">
        <w:rPr>
          <w:i/>
        </w:rPr>
        <w:t>1</w:t>
      </w:r>
      <w:r w:rsidRPr="00EC030E">
        <w:rPr>
          <w:i/>
        </w:rPr>
        <w:t xml:space="preserve">, </w:t>
      </w:r>
      <w:r w:rsidR="004151D7" w:rsidRPr="00EC030E">
        <w:rPr>
          <w:i/>
        </w:rPr>
        <w:t>Bucuresti</w:t>
      </w:r>
      <w:r w:rsidRPr="00EC030E">
        <w:rPr>
          <w:i/>
        </w:rPr>
        <w:t xml:space="preserve">  în data </w:t>
      </w:r>
      <w:r w:rsidRPr="00EC030E">
        <w:rPr>
          <w:b/>
          <w:i/>
        </w:rPr>
        <w:t xml:space="preserve">de </w:t>
      </w:r>
      <w:r w:rsidR="00EC030E" w:rsidRPr="00EC030E">
        <w:rPr>
          <w:b/>
          <w:i/>
        </w:rPr>
        <w:t>03</w:t>
      </w:r>
      <w:r w:rsidRPr="00EC030E">
        <w:rPr>
          <w:b/>
          <w:i/>
        </w:rPr>
        <w:t>.</w:t>
      </w:r>
      <w:r w:rsidR="000E408D" w:rsidRPr="00EC030E">
        <w:rPr>
          <w:b/>
          <w:i/>
        </w:rPr>
        <w:t>1</w:t>
      </w:r>
      <w:r w:rsidR="00EC030E" w:rsidRPr="00EC030E">
        <w:rPr>
          <w:b/>
          <w:i/>
        </w:rPr>
        <w:t>1</w:t>
      </w:r>
      <w:r w:rsidRPr="00EC030E">
        <w:rPr>
          <w:b/>
          <w:i/>
        </w:rPr>
        <w:t>.202</w:t>
      </w:r>
      <w:r w:rsidR="004151D7" w:rsidRPr="00EC030E">
        <w:rPr>
          <w:b/>
          <w:i/>
        </w:rPr>
        <w:t>6</w:t>
      </w:r>
      <w:r w:rsidRPr="00EC030E">
        <w:rPr>
          <w:b/>
          <w:i/>
        </w:rPr>
        <w:t xml:space="preserve">, ora 10 ºº proba scrisă şi </w:t>
      </w:r>
      <w:r w:rsidR="00EC030E" w:rsidRPr="00EC030E">
        <w:rPr>
          <w:b/>
          <w:i/>
        </w:rPr>
        <w:t>09</w:t>
      </w:r>
      <w:r w:rsidR="000E408D" w:rsidRPr="00EC030E">
        <w:rPr>
          <w:b/>
          <w:i/>
        </w:rPr>
        <w:t>.1</w:t>
      </w:r>
      <w:r w:rsidR="00EC030E" w:rsidRPr="00EC030E">
        <w:rPr>
          <w:b/>
          <w:i/>
        </w:rPr>
        <w:t>1</w:t>
      </w:r>
      <w:r w:rsidRPr="00EC030E">
        <w:rPr>
          <w:b/>
          <w:i/>
        </w:rPr>
        <w:t>.202</w:t>
      </w:r>
      <w:r w:rsidR="004151D7" w:rsidRPr="00EC030E">
        <w:rPr>
          <w:b/>
          <w:i/>
        </w:rPr>
        <w:t>6</w:t>
      </w:r>
      <w:r w:rsidRPr="00EC030E">
        <w:rPr>
          <w:b/>
          <w:i/>
        </w:rPr>
        <w:t>, ora 10 ºº proba practică.</w:t>
      </w:r>
      <w:r w:rsidRPr="00EC030E">
        <w:rPr>
          <w:i/>
        </w:rPr>
        <w:t xml:space="preserve"> </w:t>
      </w:r>
    </w:p>
    <w:p w14:paraId="20D4F356" w14:textId="77777777" w:rsidR="00DC4974" w:rsidRPr="00364CBD" w:rsidRDefault="00DC4974" w:rsidP="00DC4974">
      <w:pPr>
        <w:spacing w:line="360" w:lineRule="auto"/>
        <w:ind w:firstLine="360"/>
        <w:rPr>
          <w:b/>
        </w:rPr>
      </w:pPr>
      <w:r w:rsidRPr="00364CBD">
        <w:rPr>
          <w:b/>
        </w:rPr>
        <w:t>Concursul  va consta în următoarele etape:</w:t>
      </w:r>
    </w:p>
    <w:p w14:paraId="2487DE52" w14:textId="77777777" w:rsidR="00DC4974" w:rsidRPr="00364CBD" w:rsidRDefault="00DC4974" w:rsidP="00DC4974">
      <w:pPr>
        <w:numPr>
          <w:ilvl w:val="0"/>
          <w:numId w:val="1"/>
        </w:numPr>
        <w:tabs>
          <w:tab w:val="left" w:pos="8640"/>
        </w:tabs>
        <w:spacing w:line="360" w:lineRule="auto"/>
      </w:pPr>
      <w:r w:rsidRPr="00364CBD">
        <w:t>selecția dosarului pentru înscriere (proba A) și pentru stabilirea punctajului rezultat din analiza și evaluarea activității profesionale și științifice pentru proba suplimentară de departajare (proba D), prevăzută în anexa nr.3 la ordin;</w:t>
      </w:r>
    </w:p>
    <w:p w14:paraId="0B68AC7C" w14:textId="77777777" w:rsidR="00DC4974" w:rsidRPr="00364CBD" w:rsidRDefault="00DC4974" w:rsidP="00DC4974">
      <w:pPr>
        <w:numPr>
          <w:ilvl w:val="0"/>
          <w:numId w:val="1"/>
        </w:numPr>
        <w:tabs>
          <w:tab w:val="left" w:pos="8640"/>
        </w:tabs>
        <w:spacing w:line="360" w:lineRule="auto"/>
      </w:pPr>
      <w:r w:rsidRPr="00364CBD">
        <w:t>proba scrisă (proba B);</w:t>
      </w:r>
    </w:p>
    <w:p w14:paraId="49ADC978" w14:textId="77777777" w:rsidR="00DC4974" w:rsidRPr="00364CBD" w:rsidRDefault="00DC4974" w:rsidP="00DC4974">
      <w:pPr>
        <w:numPr>
          <w:ilvl w:val="0"/>
          <w:numId w:val="1"/>
        </w:numPr>
        <w:tabs>
          <w:tab w:val="left" w:pos="8640"/>
        </w:tabs>
        <w:spacing w:line="360" w:lineRule="auto"/>
      </w:pPr>
      <w:r w:rsidRPr="00364CBD">
        <w:t>proba practică (proba C).</w:t>
      </w:r>
    </w:p>
    <w:p w14:paraId="2B16D1D1" w14:textId="77777777" w:rsidR="00DC4974" w:rsidRPr="00364CBD" w:rsidRDefault="00DC4974" w:rsidP="00DC4974">
      <w:pPr>
        <w:spacing w:line="360" w:lineRule="auto"/>
        <w:rPr>
          <w:b/>
        </w:rPr>
      </w:pPr>
      <w:r w:rsidRPr="00364CBD">
        <w:rPr>
          <w:b/>
        </w:rPr>
        <w:t>Calendarul desfășurării concursului/examenului:</w:t>
      </w:r>
    </w:p>
    <w:p w14:paraId="257C14DF" w14:textId="44401EB7" w:rsidR="00DC4974" w:rsidRPr="00364CBD" w:rsidRDefault="00A3104F" w:rsidP="00DC4974">
      <w:pPr>
        <w:numPr>
          <w:ilvl w:val="0"/>
          <w:numId w:val="2"/>
        </w:numPr>
        <w:spacing w:line="360" w:lineRule="auto"/>
      </w:pPr>
      <w:r>
        <w:t>12</w:t>
      </w:r>
      <w:r w:rsidR="00811B6C">
        <w:t>.</w:t>
      </w:r>
      <w:r>
        <w:t>10</w:t>
      </w:r>
      <w:r w:rsidR="00811B6C">
        <w:t>.202</w:t>
      </w:r>
      <w:r w:rsidR="004151D7">
        <w:t>6</w:t>
      </w:r>
      <w:r w:rsidR="00DC4974" w:rsidRPr="00364CBD">
        <w:t xml:space="preserve"> – publicare/afișare anunț </w:t>
      </w:r>
    </w:p>
    <w:p w14:paraId="24396F9A" w14:textId="23D6B4E5" w:rsidR="00DC4974" w:rsidRPr="00364CBD" w:rsidRDefault="00A3104F" w:rsidP="00DC4974">
      <w:pPr>
        <w:numPr>
          <w:ilvl w:val="0"/>
          <w:numId w:val="2"/>
        </w:numPr>
        <w:spacing w:line="360" w:lineRule="auto"/>
      </w:pPr>
      <w:r>
        <w:t>12.10</w:t>
      </w:r>
      <w:r w:rsidR="00811B6C">
        <w:t>.202</w:t>
      </w:r>
      <w:r w:rsidR="004151D7">
        <w:t>6</w:t>
      </w:r>
      <w:r w:rsidR="00DC4974" w:rsidRPr="00364CBD">
        <w:t xml:space="preserve"> – </w:t>
      </w:r>
      <w:r>
        <w:t>23</w:t>
      </w:r>
      <w:r w:rsidR="004151D7">
        <w:t>.10.2026</w:t>
      </w:r>
      <w:r w:rsidR="00DC4974" w:rsidRPr="00364CBD">
        <w:t>, Luni-Vineri orele 08,00- 16,00 - Perioada de înscriere a candidaților;</w:t>
      </w:r>
    </w:p>
    <w:p w14:paraId="4A7B3073" w14:textId="19AC7353" w:rsidR="00DC4974" w:rsidRDefault="00A3104F" w:rsidP="00DC4974">
      <w:pPr>
        <w:numPr>
          <w:ilvl w:val="0"/>
          <w:numId w:val="2"/>
        </w:numPr>
        <w:spacing w:line="360" w:lineRule="auto"/>
      </w:pPr>
      <w:r>
        <w:t>26</w:t>
      </w:r>
      <w:r w:rsidR="004151D7">
        <w:t>.10.2026</w:t>
      </w:r>
      <w:r w:rsidR="00DC4974" w:rsidRPr="00364CBD">
        <w:t>,</w:t>
      </w:r>
      <w:r w:rsidR="0035669E">
        <w:t xml:space="preserve"> ora 15,00</w:t>
      </w:r>
      <w:r w:rsidR="00DC4974" w:rsidRPr="00364CBD">
        <w:t xml:space="preserve">  selecți</w:t>
      </w:r>
      <w:r>
        <w:t>a</w:t>
      </w:r>
      <w:r w:rsidR="00DC4974" w:rsidRPr="00364CBD">
        <w:t xml:space="preserve"> dosarelor și</w:t>
      </w:r>
      <w:r w:rsidR="00A81A1A">
        <w:t xml:space="preserve"> a</w:t>
      </w:r>
      <w:r w:rsidR="00DC4974" w:rsidRPr="00364CBD">
        <w:t xml:space="preserve"> punctajul rezultat din analiza și evaluarea activității profesionale și științifice </w:t>
      </w:r>
    </w:p>
    <w:p w14:paraId="72FE8CE2" w14:textId="53B41A70" w:rsidR="00DC4974" w:rsidRPr="00364CBD" w:rsidRDefault="00A3104F" w:rsidP="00DC4974">
      <w:pPr>
        <w:numPr>
          <w:ilvl w:val="0"/>
          <w:numId w:val="2"/>
        </w:numPr>
        <w:spacing w:line="360" w:lineRule="auto"/>
      </w:pPr>
      <w:r>
        <w:t>2</w:t>
      </w:r>
      <w:r w:rsidR="0035669E">
        <w:t>7</w:t>
      </w:r>
      <w:r w:rsidR="00811B6C">
        <w:t>.1</w:t>
      </w:r>
      <w:r w:rsidR="004151D7">
        <w:t>0</w:t>
      </w:r>
      <w:r w:rsidR="00811B6C">
        <w:t>.202</w:t>
      </w:r>
      <w:r w:rsidR="004151D7">
        <w:t>6</w:t>
      </w:r>
      <w:r w:rsidR="00DC4974" w:rsidRPr="00364CBD">
        <w:t xml:space="preserve"> </w:t>
      </w:r>
      <w:r w:rsidR="0035669E">
        <w:t>, ora 15,00</w:t>
      </w:r>
      <w:r w:rsidR="00DC4974" w:rsidRPr="00364CBD">
        <w:t xml:space="preserve"> - Depunerea contestațiilor privind rezultatele selecției dosarelor de înscriere;</w:t>
      </w:r>
    </w:p>
    <w:p w14:paraId="2A6FA387" w14:textId="0B791F9C" w:rsidR="00DC4974" w:rsidRPr="00364CBD" w:rsidRDefault="00A3104F" w:rsidP="00DC4974">
      <w:pPr>
        <w:numPr>
          <w:ilvl w:val="0"/>
          <w:numId w:val="2"/>
        </w:numPr>
        <w:spacing w:line="360" w:lineRule="auto"/>
      </w:pPr>
      <w:r>
        <w:t>28</w:t>
      </w:r>
      <w:r w:rsidR="00DC4974">
        <w:t>.</w:t>
      </w:r>
      <w:r>
        <w:t>10</w:t>
      </w:r>
      <w:r w:rsidR="00DC4974">
        <w:t>.202</w:t>
      </w:r>
      <w:r w:rsidR="004151D7">
        <w:t>6</w:t>
      </w:r>
      <w:r w:rsidR="00DC4974" w:rsidRPr="00364CBD">
        <w:t>, ora 1</w:t>
      </w:r>
      <w:r w:rsidR="0035669E">
        <w:t>5</w:t>
      </w:r>
      <w:r w:rsidR="00DC4974" w:rsidRPr="00364CBD">
        <w:t>,00 - Afișarea rezultatelor contestațiilor privind rezultatele selecției dosarelor de înscriere;</w:t>
      </w:r>
    </w:p>
    <w:p w14:paraId="17E13B67" w14:textId="6227AB94" w:rsidR="00DC4974" w:rsidRPr="00364CBD" w:rsidRDefault="00A3104F" w:rsidP="00DC4974">
      <w:pPr>
        <w:numPr>
          <w:ilvl w:val="0"/>
          <w:numId w:val="2"/>
        </w:numPr>
        <w:spacing w:line="360" w:lineRule="auto"/>
        <w:rPr>
          <w:b/>
        </w:rPr>
      </w:pPr>
      <w:r>
        <w:rPr>
          <w:b/>
        </w:rPr>
        <w:t>03</w:t>
      </w:r>
      <w:r w:rsidR="00DC4974">
        <w:rPr>
          <w:b/>
        </w:rPr>
        <w:t>.</w:t>
      </w:r>
      <w:r w:rsidR="000E408D">
        <w:rPr>
          <w:b/>
        </w:rPr>
        <w:t>1</w:t>
      </w:r>
      <w:r>
        <w:rPr>
          <w:b/>
        </w:rPr>
        <w:t>1</w:t>
      </w:r>
      <w:r w:rsidR="00DC4974">
        <w:rPr>
          <w:b/>
        </w:rPr>
        <w:t>.202</w:t>
      </w:r>
      <w:r w:rsidR="004151D7">
        <w:rPr>
          <w:b/>
        </w:rPr>
        <w:t>6</w:t>
      </w:r>
      <w:r w:rsidR="00DC4974" w:rsidRPr="00364CBD">
        <w:rPr>
          <w:b/>
        </w:rPr>
        <w:t>, ora 10,00 - Desfășurarea probei scrise;</w:t>
      </w:r>
    </w:p>
    <w:p w14:paraId="36B08B3A" w14:textId="179B8BC2" w:rsidR="00DC4974" w:rsidRPr="00364CBD" w:rsidRDefault="00A3104F" w:rsidP="00DC4974">
      <w:pPr>
        <w:numPr>
          <w:ilvl w:val="0"/>
          <w:numId w:val="2"/>
        </w:numPr>
        <w:spacing w:line="360" w:lineRule="auto"/>
      </w:pPr>
      <w:r>
        <w:t>04.11</w:t>
      </w:r>
      <w:r w:rsidR="004151D7">
        <w:t>.2026</w:t>
      </w:r>
      <w:r w:rsidR="00DC4974" w:rsidRPr="00364CBD">
        <w:t>, ora 1</w:t>
      </w:r>
      <w:r w:rsidR="0035669E">
        <w:t>5</w:t>
      </w:r>
      <w:r w:rsidR="00DC4974" w:rsidRPr="00364CBD">
        <w:t>,00 –</w:t>
      </w:r>
      <w:r w:rsidR="00DC4974">
        <w:t>A</w:t>
      </w:r>
      <w:r w:rsidR="00DC4974" w:rsidRPr="00364CBD">
        <w:t>fișarea rezultatelor la proba scrisă;</w:t>
      </w:r>
    </w:p>
    <w:p w14:paraId="2DD9FB60" w14:textId="7E6DB071" w:rsidR="00DC4974" w:rsidRPr="00364CBD" w:rsidRDefault="00A3104F" w:rsidP="00DC4974">
      <w:pPr>
        <w:numPr>
          <w:ilvl w:val="0"/>
          <w:numId w:val="2"/>
        </w:numPr>
        <w:spacing w:line="360" w:lineRule="auto"/>
      </w:pPr>
      <w:r>
        <w:t>0</w:t>
      </w:r>
      <w:r w:rsidR="0035669E">
        <w:t>5</w:t>
      </w:r>
      <w:r>
        <w:t>.11</w:t>
      </w:r>
      <w:r w:rsidR="004151D7">
        <w:t>.2026</w:t>
      </w:r>
      <w:r>
        <w:t xml:space="preserve"> </w:t>
      </w:r>
      <w:r w:rsidR="0035669E">
        <w:t>,</w:t>
      </w:r>
      <w:r>
        <w:t>ora 1</w:t>
      </w:r>
      <w:r w:rsidR="0035669E">
        <w:t>5</w:t>
      </w:r>
      <w:r>
        <w:t>,00</w:t>
      </w:r>
      <w:r w:rsidR="00DC4974" w:rsidRPr="00364CBD">
        <w:t xml:space="preserve">   - Depunerea contestațiilor privind rezultatele la proba scrisă;</w:t>
      </w:r>
    </w:p>
    <w:p w14:paraId="1E8D5A68" w14:textId="6BC046AD" w:rsidR="00DC4974" w:rsidRPr="00364CBD" w:rsidRDefault="0035669E" w:rsidP="00DC4974">
      <w:pPr>
        <w:numPr>
          <w:ilvl w:val="0"/>
          <w:numId w:val="2"/>
        </w:numPr>
        <w:spacing w:line="360" w:lineRule="auto"/>
      </w:pPr>
      <w:r>
        <w:t>06.11</w:t>
      </w:r>
      <w:r w:rsidR="00DC4974">
        <w:t>.202</w:t>
      </w:r>
      <w:r>
        <w:t>6</w:t>
      </w:r>
      <w:r w:rsidR="00DC4974" w:rsidRPr="00364CBD">
        <w:t>, ora 1</w:t>
      </w:r>
      <w:r>
        <w:t>5</w:t>
      </w:r>
      <w:r w:rsidR="00DC4974" w:rsidRPr="00364CBD">
        <w:t>,00 -  Afișarea rezultatelor contestațiilor privind proba scrisă;</w:t>
      </w:r>
    </w:p>
    <w:p w14:paraId="2FD21B07" w14:textId="10907CE7" w:rsidR="00DC4974" w:rsidRPr="00364CBD" w:rsidRDefault="005535BC" w:rsidP="00DC4974">
      <w:pPr>
        <w:numPr>
          <w:ilvl w:val="0"/>
          <w:numId w:val="2"/>
        </w:numPr>
        <w:spacing w:line="360" w:lineRule="auto"/>
        <w:rPr>
          <w:b/>
        </w:rPr>
      </w:pPr>
      <w:r>
        <w:rPr>
          <w:b/>
        </w:rPr>
        <w:t>09</w:t>
      </w:r>
      <w:r w:rsidR="00DC4974">
        <w:rPr>
          <w:b/>
        </w:rPr>
        <w:t>.</w:t>
      </w:r>
      <w:r w:rsidR="000E408D">
        <w:rPr>
          <w:b/>
        </w:rPr>
        <w:t>1</w:t>
      </w:r>
      <w:r>
        <w:rPr>
          <w:b/>
        </w:rPr>
        <w:t>1</w:t>
      </w:r>
      <w:r w:rsidR="00DC4974">
        <w:rPr>
          <w:b/>
        </w:rPr>
        <w:t>.202</w:t>
      </w:r>
      <w:r w:rsidR="00D54787">
        <w:rPr>
          <w:b/>
        </w:rPr>
        <w:t>6</w:t>
      </w:r>
      <w:r w:rsidR="00DC4974" w:rsidRPr="00364CBD">
        <w:rPr>
          <w:b/>
        </w:rPr>
        <w:t>, ora 10,00 -  Susținerea  probei practice;</w:t>
      </w:r>
    </w:p>
    <w:p w14:paraId="2A63ADD1" w14:textId="60F76E26" w:rsidR="00DC4974" w:rsidRPr="00364CBD" w:rsidRDefault="005535BC" w:rsidP="00DC4974">
      <w:pPr>
        <w:numPr>
          <w:ilvl w:val="0"/>
          <w:numId w:val="2"/>
        </w:numPr>
        <w:spacing w:line="360" w:lineRule="auto"/>
      </w:pPr>
      <w:r>
        <w:t>10.11</w:t>
      </w:r>
      <w:r w:rsidR="00DC4974">
        <w:t>.202</w:t>
      </w:r>
      <w:r w:rsidR="00D54787">
        <w:t>6</w:t>
      </w:r>
      <w:r w:rsidR="00DC4974" w:rsidRPr="00364CBD">
        <w:t>, ora 15,00- Afișarea rezultatelor probei practice;</w:t>
      </w:r>
    </w:p>
    <w:p w14:paraId="4D0FEF56" w14:textId="4BED2705" w:rsidR="00DC4974" w:rsidRPr="00364CBD" w:rsidRDefault="005535BC" w:rsidP="00DC4974">
      <w:pPr>
        <w:numPr>
          <w:ilvl w:val="0"/>
          <w:numId w:val="2"/>
        </w:numPr>
        <w:spacing w:line="360" w:lineRule="auto"/>
      </w:pPr>
      <w:r>
        <w:t>11</w:t>
      </w:r>
      <w:r w:rsidR="00DC4974">
        <w:t>.</w:t>
      </w:r>
      <w:r w:rsidR="000E408D">
        <w:t>1</w:t>
      </w:r>
      <w:r>
        <w:t>1</w:t>
      </w:r>
      <w:r w:rsidR="00DC4974">
        <w:t>.202</w:t>
      </w:r>
      <w:r w:rsidR="00D54787">
        <w:t>6</w:t>
      </w:r>
      <w:r w:rsidR="00DC4974" w:rsidRPr="00364CBD">
        <w:t>, or</w:t>
      </w:r>
      <w:r>
        <w:t>a</w:t>
      </w:r>
      <w:r w:rsidR="00DC4974" w:rsidRPr="00364CBD">
        <w:t>- 1</w:t>
      </w:r>
      <w:r>
        <w:t>5</w:t>
      </w:r>
      <w:r w:rsidR="00DC4974" w:rsidRPr="00364CBD">
        <w:t>,00  - Depunerea contestațiilor privind rezultatele la proba practică;</w:t>
      </w:r>
    </w:p>
    <w:p w14:paraId="775D89DC" w14:textId="4007F8F4" w:rsidR="00DC4974" w:rsidRPr="00364CBD" w:rsidRDefault="005535BC" w:rsidP="00DC4974">
      <w:pPr>
        <w:numPr>
          <w:ilvl w:val="0"/>
          <w:numId w:val="2"/>
        </w:numPr>
        <w:spacing w:line="360" w:lineRule="auto"/>
      </w:pPr>
      <w:r>
        <w:t>12</w:t>
      </w:r>
      <w:r w:rsidR="00DC4974">
        <w:t>.</w:t>
      </w:r>
      <w:r w:rsidR="000E408D">
        <w:t>1</w:t>
      </w:r>
      <w:r>
        <w:t>1</w:t>
      </w:r>
      <w:r w:rsidR="00DC4974">
        <w:t>.202</w:t>
      </w:r>
      <w:r w:rsidR="00D54787">
        <w:t>6</w:t>
      </w:r>
      <w:r w:rsidR="00DC4974" w:rsidRPr="00364CBD">
        <w:t>, ora 1</w:t>
      </w:r>
      <w:r>
        <w:t>5</w:t>
      </w:r>
      <w:r w:rsidR="00DC4974" w:rsidRPr="00364CBD">
        <w:t>,00 - Afișarea rezultatelor contestațiilor privind proba practică;</w:t>
      </w:r>
    </w:p>
    <w:p w14:paraId="5A7EB209" w14:textId="0105B700" w:rsidR="00DC4974" w:rsidRPr="00364CBD" w:rsidRDefault="005535BC" w:rsidP="00DC4974">
      <w:pPr>
        <w:numPr>
          <w:ilvl w:val="0"/>
          <w:numId w:val="2"/>
        </w:numPr>
        <w:spacing w:line="360" w:lineRule="auto"/>
      </w:pPr>
      <w:r>
        <w:t>13</w:t>
      </w:r>
      <w:r w:rsidR="00DC4974">
        <w:t>.</w:t>
      </w:r>
      <w:r w:rsidR="000E408D">
        <w:t>1</w:t>
      </w:r>
      <w:r>
        <w:t>1</w:t>
      </w:r>
      <w:r w:rsidR="00DC4974">
        <w:t>.202</w:t>
      </w:r>
      <w:r w:rsidR="00D54787">
        <w:t>6</w:t>
      </w:r>
      <w:r w:rsidR="00DC4974" w:rsidRPr="00364CBD">
        <w:t>, ora 1</w:t>
      </w:r>
      <w:r>
        <w:t>5</w:t>
      </w:r>
      <w:r w:rsidR="00DC4974" w:rsidRPr="00364CBD">
        <w:t>,00 - Afișarea rezultatelor finale ale concursului;</w:t>
      </w:r>
    </w:p>
    <w:p w14:paraId="4980D983" w14:textId="31FE13C1" w:rsidR="00DC4974" w:rsidRPr="00364CBD" w:rsidRDefault="00DC4974" w:rsidP="00DC4974">
      <w:pPr>
        <w:tabs>
          <w:tab w:val="left" w:pos="8640"/>
        </w:tabs>
        <w:spacing w:line="360" w:lineRule="auto"/>
      </w:pPr>
      <w:r w:rsidRPr="00364CBD">
        <w:rPr>
          <w:rFonts w:eastAsia="Georgia"/>
          <w:b/>
        </w:rPr>
        <w:t xml:space="preserve">    </w:t>
      </w:r>
      <w:r w:rsidRPr="00364CBD">
        <w:t xml:space="preserve">Dosarele se vor depune la </w:t>
      </w:r>
      <w:r w:rsidR="000E408D">
        <w:t xml:space="preserve">Serviciul </w:t>
      </w:r>
      <w:r w:rsidRPr="00364CBD">
        <w:t xml:space="preserve">R.U.N.O.S. al </w:t>
      </w:r>
      <w:r w:rsidR="000E408D" w:rsidRPr="00364CBD">
        <w:rPr>
          <w:lang w:val="it-IT"/>
        </w:rPr>
        <w:t>Centrul</w:t>
      </w:r>
      <w:r w:rsidR="000E408D">
        <w:rPr>
          <w:lang w:val="it-IT"/>
        </w:rPr>
        <w:t>ui</w:t>
      </w:r>
      <w:r w:rsidR="000E408D" w:rsidRPr="00364CBD">
        <w:rPr>
          <w:lang w:val="it-IT"/>
        </w:rPr>
        <w:t xml:space="preserve"> National Clinic de Recuperare Neuropsihomotorie Copii </w:t>
      </w:r>
      <w:r w:rsidR="000E408D">
        <w:rPr>
          <w:lang w:val="it-IT"/>
        </w:rPr>
        <w:t>“</w:t>
      </w:r>
      <w:r w:rsidR="000E408D" w:rsidRPr="00364CBD">
        <w:rPr>
          <w:lang w:val="it-IT"/>
        </w:rPr>
        <w:t>Robanescu</w:t>
      </w:r>
      <w:r w:rsidR="000E408D">
        <w:rPr>
          <w:lang w:val="it-IT"/>
        </w:rPr>
        <w:t xml:space="preserve"> – Padure”</w:t>
      </w:r>
      <w:r w:rsidRPr="00364CBD">
        <w:t xml:space="preserve">, de pe Strada Dumitru Minca, nr. 44, Sector 4,  de la data de </w:t>
      </w:r>
      <w:r w:rsidR="00EC030E">
        <w:t>12</w:t>
      </w:r>
      <w:r w:rsidR="000E408D">
        <w:t>.</w:t>
      </w:r>
      <w:r w:rsidR="00EC030E">
        <w:t>10</w:t>
      </w:r>
      <w:r w:rsidR="000E408D">
        <w:t>.202</w:t>
      </w:r>
      <w:r w:rsidR="00D54787">
        <w:t>6</w:t>
      </w:r>
      <w:r w:rsidRPr="00364CBD">
        <w:t xml:space="preserve"> până la data de </w:t>
      </w:r>
      <w:r w:rsidR="00EC030E">
        <w:t>23</w:t>
      </w:r>
      <w:r w:rsidR="00D54787">
        <w:t>.10.2026</w:t>
      </w:r>
      <w:r w:rsidRPr="00364CBD">
        <w:t>, orele 08,00- 16,00.</w:t>
      </w:r>
    </w:p>
    <w:p w14:paraId="6F25530C" w14:textId="1C28B18C" w:rsidR="00DC4974" w:rsidRPr="00364CBD" w:rsidRDefault="00DC4974" w:rsidP="00DC4974">
      <w:pPr>
        <w:tabs>
          <w:tab w:val="left" w:pos="8640"/>
        </w:tabs>
        <w:spacing w:line="360" w:lineRule="auto"/>
      </w:pPr>
      <w:r w:rsidRPr="00364CBD">
        <w:rPr>
          <w:rFonts w:eastAsia="Georgia"/>
        </w:rPr>
        <w:t xml:space="preserve">     </w:t>
      </w:r>
      <w:r w:rsidRPr="00364CBD">
        <w:t xml:space="preserve">Rezultatele selectării dosarelor de înscriere, cu menţiunea „admis” sau „respins”, se vor afişa la avizierul şi pe site-ul spitalului </w:t>
      </w:r>
      <w:r w:rsidRPr="00364CBD">
        <w:rPr>
          <w:u w:val="single"/>
        </w:rPr>
        <w:t>https://www.recuperarecopii.ro/</w:t>
      </w:r>
      <w:r w:rsidRPr="00364CBD">
        <w:t xml:space="preserve"> în data de </w:t>
      </w:r>
      <w:r w:rsidR="00EC030E">
        <w:t>26</w:t>
      </w:r>
      <w:r w:rsidR="00D54787">
        <w:t>.10.2026</w:t>
      </w:r>
      <w:r w:rsidRPr="00364CBD">
        <w:t xml:space="preserve"> ora 1</w:t>
      </w:r>
      <w:r w:rsidR="00EC030E">
        <w:t>5</w:t>
      </w:r>
      <w:r w:rsidRPr="00364CBD">
        <w:t>,00.</w:t>
      </w:r>
    </w:p>
    <w:p w14:paraId="05EFF91C" w14:textId="77777777" w:rsidR="00DC4974" w:rsidRPr="00364CBD" w:rsidRDefault="00DC4974" w:rsidP="00DC4974">
      <w:pPr>
        <w:shd w:val="clear" w:color="auto" w:fill="FFFFFF"/>
        <w:spacing w:before="100" w:after="100" w:line="360" w:lineRule="auto"/>
        <w:ind w:right="370"/>
      </w:pPr>
      <w:r w:rsidRPr="00364CBD">
        <w:rPr>
          <w:rFonts w:eastAsia="Georgia"/>
        </w:rPr>
        <w:lastRenderedPageBreak/>
        <w:t xml:space="preserve">     </w:t>
      </w:r>
      <w:r w:rsidRPr="00364CBD">
        <w:t>Comunicarea rezultatelor la fiecare probă a concursului se va face prin specificarea punctajului final al fiecărui candidat și a mențiunii ”admis” sau ”respins”, prin afișarea la sediul spitalului și pe pagina de internet, în termen de maximum o zi lucrătoare de la data finalizării probei.</w:t>
      </w:r>
    </w:p>
    <w:p w14:paraId="6234637D" w14:textId="77777777" w:rsidR="00DC4974" w:rsidRPr="00364CBD" w:rsidRDefault="00DC4974" w:rsidP="00DC4974">
      <w:pPr>
        <w:spacing w:line="360" w:lineRule="auto"/>
      </w:pPr>
      <w:r w:rsidRPr="00364CBD">
        <w:rPr>
          <w:rFonts w:eastAsia="Georgia"/>
        </w:rPr>
        <w:t xml:space="preserve">     </w:t>
      </w:r>
      <w:r w:rsidRPr="00364CBD">
        <w:t xml:space="preserve">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      </w:t>
      </w:r>
    </w:p>
    <w:p w14:paraId="0ED994B8" w14:textId="77777777" w:rsidR="00DC4974" w:rsidRPr="00364CBD" w:rsidRDefault="00DC4974" w:rsidP="00DC4974">
      <w:pPr>
        <w:spacing w:line="360" w:lineRule="auto"/>
      </w:pPr>
      <w:r w:rsidRPr="00364CBD">
        <w:rPr>
          <w:rFonts w:eastAsia="Georgia"/>
        </w:rPr>
        <w:t xml:space="preserve">    </w:t>
      </w:r>
      <w:r w:rsidRPr="00364CBD">
        <w:t>Conținutul dosarului de înscriere la concurs și locul de înscriere:</w:t>
      </w:r>
    </w:p>
    <w:p w14:paraId="4C2B164F" w14:textId="77777777" w:rsidR="00DC4974" w:rsidRPr="00364CBD" w:rsidRDefault="00DC4974" w:rsidP="00DC4974">
      <w:pPr>
        <w:spacing w:line="360" w:lineRule="auto"/>
        <w:ind w:left="60"/>
        <w:jc w:val="both"/>
        <w:rPr>
          <w:b/>
          <w:i/>
        </w:rPr>
      </w:pPr>
      <w:r w:rsidRPr="00364CBD">
        <w:rPr>
          <w:b/>
          <w:i/>
        </w:rPr>
        <w:t>I. Conținutul dosarului de înscriere:</w:t>
      </w:r>
    </w:p>
    <w:p w14:paraId="2C03A8C5" w14:textId="77777777" w:rsidR="00DC4974" w:rsidRPr="00364CBD" w:rsidRDefault="00DC4974" w:rsidP="00DC4974">
      <w:pPr>
        <w:pStyle w:val="NormalWeb"/>
        <w:numPr>
          <w:ilvl w:val="0"/>
          <w:numId w:val="3"/>
        </w:numPr>
        <w:spacing w:before="0" w:after="0" w:line="360" w:lineRule="auto"/>
        <w:jc w:val="both"/>
      </w:pPr>
      <w:r w:rsidRPr="006D036E">
        <w:rPr>
          <w:lang w:val="ro-RO"/>
        </w:rPr>
        <w:t>formular de înscriere la concurs</w:t>
      </w:r>
      <w:r w:rsidRPr="00364CBD">
        <w:rPr>
          <w:lang w:val="ro-RO"/>
        </w:rPr>
        <w:t>, conform modelului prevăzut în anexa nr.2 la Hot. Guvernului nr 1336/2022 pentru aprobarea Regulamentului – cadru privind organizarea și dezvoltarea carierei personalului contractual din sectorul bugetar plătit din fonduri publice (H.G. Nr 1336/2022 )</w:t>
      </w:r>
    </w:p>
    <w:p w14:paraId="236E5FC4" w14:textId="49E569D5" w:rsidR="00DC4974" w:rsidRPr="00364CBD" w:rsidRDefault="00DC4974" w:rsidP="00DC4974">
      <w:pPr>
        <w:pStyle w:val="NormalWeb"/>
        <w:spacing w:before="0" w:after="0" w:line="360" w:lineRule="auto"/>
        <w:ind w:left="60"/>
      </w:pPr>
      <w:r w:rsidRPr="00364CBD">
        <w:rPr>
          <w:rFonts w:eastAsia="Georgia"/>
        </w:rPr>
        <w:t xml:space="preserve">     </w:t>
      </w:r>
      <w:r w:rsidRPr="00364CBD">
        <w:t xml:space="preserve">b)  </w:t>
      </w:r>
      <w:proofErr w:type="spellStart"/>
      <w:r w:rsidRPr="00364CBD">
        <w:t>copie</w:t>
      </w:r>
      <w:proofErr w:type="spellEnd"/>
      <w:r w:rsidRPr="00364CBD">
        <w:t xml:space="preserve"> </w:t>
      </w:r>
      <w:proofErr w:type="spellStart"/>
      <w:r w:rsidRPr="00364CBD">
        <w:t>după</w:t>
      </w:r>
      <w:proofErr w:type="spellEnd"/>
      <w:r w:rsidRPr="00364CBD">
        <w:t xml:space="preserve"> diploma de </w:t>
      </w:r>
      <w:proofErr w:type="spellStart"/>
      <w:r w:rsidRPr="00364CBD">
        <w:t>licenţă</w:t>
      </w:r>
      <w:proofErr w:type="spellEnd"/>
      <w:r w:rsidRPr="00364CBD">
        <w:t xml:space="preserve">, </w:t>
      </w:r>
      <w:proofErr w:type="spellStart"/>
      <w:r w:rsidRPr="00364CBD">
        <w:t>certifica</w:t>
      </w:r>
      <w:r w:rsidR="002D74A9">
        <w:t>t</w:t>
      </w:r>
      <w:r w:rsidRPr="00364CBD">
        <w:t>ul</w:t>
      </w:r>
      <w:proofErr w:type="spellEnd"/>
      <w:r w:rsidRPr="00364CBD">
        <w:t xml:space="preserve"> de </w:t>
      </w:r>
      <w:r w:rsidR="000E408D">
        <w:t>specialist</w:t>
      </w:r>
      <w:r w:rsidRPr="00364CBD">
        <w:t>;</w:t>
      </w:r>
      <w:r w:rsidRPr="00364CBD">
        <w:br/>
        <w:t xml:space="preserve">     c)  </w:t>
      </w:r>
      <w:proofErr w:type="spellStart"/>
      <w:r w:rsidRPr="00364CBD">
        <w:t>copie</w:t>
      </w:r>
      <w:proofErr w:type="spellEnd"/>
      <w:r w:rsidRPr="00364CBD">
        <w:t xml:space="preserve"> a </w:t>
      </w:r>
      <w:proofErr w:type="spellStart"/>
      <w:r w:rsidRPr="00364CBD">
        <w:t>certificatului</w:t>
      </w:r>
      <w:proofErr w:type="spellEnd"/>
      <w:r w:rsidRPr="00364CBD">
        <w:t xml:space="preserve"> de </w:t>
      </w:r>
      <w:proofErr w:type="spellStart"/>
      <w:r w:rsidRPr="00364CBD">
        <w:t>membru</w:t>
      </w:r>
      <w:proofErr w:type="spellEnd"/>
      <w:r w:rsidRPr="00364CBD">
        <w:t xml:space="preserve"> al </w:t>
      </w:r>
      <w:proofErr w:type="spellStart"/>
      <w:r w:rsidRPr="00364CBD">
        <w:t>organizaţiei</w:t>
      </w:r>
      <w:proofErr w:type="spellEnd"/>
      <w:r w:rsidRPr="00364CBD">
        <w:t xml:space="preserve"> </w:t>
      </w:r>
      <w:proofErr w:type="spellStart"/>
      <w:r w:rsidRPr="00364CBD">
        <w:t>profesionale</w:t>
      </w:r>
      <w:proofErr w:type="spellEnd"/>
      <w:r w:rsidRPr="00364CBD">
        <w:t xml:space="preserve"> cu </w:t>
      </w:r>
      <w:proofErr w:type="spellStart"/>
      <w:r w:rsidRPr="00364CBD">
        <w:t>viza</w:t>
      </w:r>
      <w:proofErr w:type="spellEnd"/>
      <w:r w:rsidRPr="00364CBD">
        <w:t xml:space="preserve"> pe </w:t>
      </w:r>
      <w:proofErr w:type="spellStart"/>
      <w:r w:rsidRPr="00364CBD">
        <w:t>anul</w:t>
      </w:r>
      <w:proofErr w:type="spellEnd"/>
      <w:r w:rsidRPr="00364CBD">
        <w:t xml:space="preserve"> </w:t>
      </w:r>
      <w:proofErr w:type="spellStart"/>
      <w:r w:rsidRPr="00364CBD">
        <w:t>în</w:t>
      </w:r>
      <w:proofErr w:type="spellEnd"/>
      <w:r w:rsidRPr="00364CBD">
        <w:t xml:space="preserve"> curs </w:t>
      </w:r>
      <w:proofErr w:type="spellStart"/>
      <w:r w:rsidRPr="00364CBD">
        <w:t>si</w:t>
      </w:r>
      <w:proofErr w:type="spellEnd"/>
      <w:r w:rsidRPr="00364CBD">
        <w:t xml:space="preserve"> </w:t>
      </w:r>
      <w:proofErr w:type="spellStart"/>
      <w:r w:rsidRPr="00364CBD">
        <w:t>asigurarea</w:t>
      </w:r>
      <w:proofErr w:type="spellEnd"/>
      <w:r w:rsidRPr="00364CBD">
        <w:t xml:space="preserve"> de </w:t>
      </w:r>
      <w:proofErr w:type="spellStart"/>
      <w:r w:rsidRPr="00364CBD">
        <w:t>malpraxis</w:t>
      </w:r>
      <w:proofErr w:type="spellEnd"/>
      <w:r w:rsidRPr="00364CBD">
        <w:t>;</w:t>
      </w:r>
      <w:r w:rsidRPr="00364CBD">
        <w:br/>
        <w:t xml:space="preserve">     d) </w:t>
      </w:r>
      <w:proofErr w:type="spellStart"/>
      <w:r w:rsidRPr="00364CBD">
        <w:t>dovada</w:t>
      </w:r>
      <w:proofErr w:type="spellEnd"/>
      <w:r w:rsidRPr="00364CBD">
        <w:t>/</w:t>
      </w:r>
      <w:proofErr w:type="spellStart"/>
      <w:r w:rsidRPr="00364CBD">
        <w:t>înscrisul</w:t>
      </w:r>
      <w:proofErr w:type="spellEnd"/>
      <w:r w:rsidRPr="00364CBD">
        <w:t xml:space="preserve"> din care </w:t>
      </w:r>
      <w:proofErr w:type="spellStart"/>
      <w:r w:rsidRPr="00364CBD">
        <w:t>să</w:t>
      </w:r>
      <w:proofErr w:type="spellEnd"/>
      <w:r w:rsidRPr="00364CBD">
        <w:t xml:space="preserve"> </w:t>
      </w:r>
      <w:proofErr w:type="spellStart"/>
      <w:r w:rsidRPr="00364CBD">
        <w:t>rezulte</w:t>
      </w:r>
      <w:proofErr w:type="spellEnd"/>
      <w:r w:rsidRPr="00364CBD">
        <w:t xml:space="preserve"> </w:t>
      </w:r>
      <w:proofErr w:type="spellStart"/>
      <w:r w:rsidRPr="00364CBD">
        <w:t>că</w:t>
      </w:r>
      <w:proofErr w:type="spellEnd"/>
      <w:r w:rsidRPr="00364CBD">
        <w:t xml:space="preserve"> nu </w:t>
      </w:r>
      <w:proofErr w:type="spellStart"/>
      <w:r w:rsidRPr="00364CBD">
        <w:t>i</w:t>
      </w:r>
      <w:proofErr w:type="spellEnd"/>
      <w:r w:rsidRPr="00364CBD">
        <w:t xml:space="preserve">-a </w:t>
      </w:r>
      <w:proofErr w:type="spellStart"/>
      <w:r w:rsidRPr="00364CBD">
        <w:t>fost</w:t>
      </w:r>
      <w:proofErr w:type="spellEnd"/>
      <w:r w:rsidRPr="00364CBD">
        <w:t xml:space="preserve"> </w:t>
      </w:r>
      <w:proofErr w:type="spellStart"/>
      <w:r w:rsidRPr="00364CBD">
        <w:t>aplicată</w:t>
      </w:r>
      <w:proofErr w:type="spellEnd"/>
      <w:r w:rsidRPr="00364CBD">
        <w:t xml:space="preserve"> </w:t>
      </w:r>
      <w:proofErr w:type="spellStart"/>
      <w:r w:rsidRPr="00364CBD">
        <w:t>una</w:t>
      </w:r>
      <w:proofErr w:type="spellEnd"/>
      <w:r w:rsidRPr="00364CBD">
        <w:t xml:space="preserve"> </w:t>
      </w:r>
      <w:proofErr w:type="spellStart"/>
      <w:r w:rsidRPr="00364CBD">
        <w:t>dintre</w:t>
      </w:r>
      <w:proofErr w:type="spellEnd"/>
      <w:r w:rsidRPr="00364CBD">
        <w:t xml:space="preserve"> </w:t>
      </w:r>
      <w:proofErr w:type="spellStart"/>
      <w:r w:rsidRPr="00364CBD">
        <w:t>sancţiunile</w:t>
      </w:r>
      <w:proofErr w:type="spellEnd"/>
      <w:r w:rsidRPr="00364CBD">
        <w:t xml:space="preserve"> </w:t>
      </w:r>
      <w:proofErr w:type="spellStart"/>
      <w:r w:rsidRPr="00364CBD">
        <w:t>prevăzute</w:t>
      </w:r>
      <w:proofErr w:type="spellEnd"/>
      <w:r w:rsidRPr="00364CBD">
        <w:t xml:space="preserve"> la art. 455 </w:t>
      </w:r>
      <w:proofErr w:type="spellStart"/>
      <w:r w:rsidRPr="00364CBD">
        <w:t>alin</w:t>
      </w:r>
      <w:proofErr w:type="spellEnd"/>
      <w:r w:rsidRPr="00364CBD">
        <w:t>. (1) lit. e) </w:t>
      </w:r>
      <w:proofErr w:type="spellStart"/>
      <w:r w:rsidRPr="00364CBD">
        <w:t>sau</w:t>
      </w:r>
      <w:proofErr w:type="spellEnd"/>
      <w:r w:rsidRPr="00364CBD">
        <w:t xml:space="preserve"> f), la art. 541 </w:t>
      </w:r>
      <w:proofErr w:type="spellStart"/>
      <w:r w:rsidRPr="00364CBD">
        <w:t>alin</w:t>
      </w:r>
      <w:proofErr w:type="spellEnd"/>
      <w:r w:rsidRPr="00364CBD">
        <w:t>. (1) lit. d) </w:t>
      </w:r>
      <w:proofErr w:type="spellStart"/>
      <w:r w:rsidRPr="00364CBD">
        <w:t>sau</w:t>
      </w:r>
      <w:proofErr w:type="spellEnd"/>
      <w:r w:rsidRPr="00364CBD">
        <w:t xml:space="preserve"> e), </w:t>
      </w:r>
      <w:proofErr w:type="spellStart"/>
      <w:r w:rsidRPr="00364CBD">
        <w:t>respectiv</w:t>
      </w:r>
      <w:proofErr w:type="spellEnd"/>
      <w:r w:rsidRPr="00364CBD">
        <w:t xml:space="preserve"> la art. 628 </w:t>
      </w:r>
      <w:proofErr w:type="spellStart"/>
      <w:r w:rsidRPr="00364CBD">
        <w:t>alin</w:t>
      </w:r>
      <w:proofErr w:type="spellEnd"/>
      <w:r w:rsidRPr="00364CBD">
        <w:t>. (1) lit. d) </w:t>
      </w:r>
      <w:proofErr w:type="spellStart"/>
      <w:r w:rsidRPr="00364CBD">
        <w:t>sau</w:t>
      </w:r>
      <w:proofErr w:type="spellEnd"/>
      <w:r w:rsidRPr="00364CBD">
        <w:t xml:space="preserve">    e) din Legea nr. 95/2006  </w:t>
      </w:r>
      <w:proofErr w:type="spellStart"/>
      <w:r w:rsidRPr="00364CBD">
        <w:t>privind</w:t>
      </w:r>
      <w:proofErr w:type="spellEnd"/>
      <w:r w:rsidRPr="00364CBD">
        <w:t xml:space="preserve"> </w:t>
      </w:r>
      <w:proofErr w:type="spellStart"/>
      <w:r w:rsidRPr="00364CBD">
        <w:t>reforma</w:t>
      </w:r>
      <w:proofErr w:type="spellEnd"/>
      <w:r w:rsidRPr="00364CBD">
        <w:t xml:space="preserve"> </w:t>
      </w:r>
      <w:proofErr w:type="spellStart"/>
      <w:r w:rsidRPr="00364CBD">
        <w:t>în</w:t>
      </w:r>
      <w:proofErr w:type="spellEnd"/>
      <w:r w:rsidRPr="00364CBD">
        <w:t xml:space="preserve"> </w:t>
      </w:r>
      <w:proofErr w:type="spellStart"/>
      <w:r w:rsidRPr="00364CBD">
        <w:t>domeniul</w:t>
      </w:r>
      <w:proofErr w:type="spellEnd"/>
      <w:r w:rsidRPr="00364CBD">
        <w:t xml:space="preserve"> </w:t>
      </w:r>
      <w:proofErr w:type="spellStart"/>
      <w:r w:rsidRPr="00364CBD">
        <w:t>sănătăţii</w:t>
      </w:r>
      <w:proofErr w:type="spellEnd"/>
      <w:r w:rsidRPr="00364CBD">
        <w:t xml:space="preserve">, </w:t>
      </w:r>
      <w:proofErr w:type="spellStart"/>
      <w:r w:rsidRPr="00364CBD">
        <w:t>republicată</w:t>
      </w:r>
      <w:proofErr w:type="spellEnd"/>
      <w:r w:rsidRPr="00364CBD">
        <w:t xml:space="preserve">, cu </w:t>
      </w:r>
      <w:proofErr w:type="spellStart"/>
      <w:r w:rsidRPr="00364CBD">
        <w:t>modificările</w:t>
      </w:r>
      <w:proofErr w:type="spellEnd"/>
      <w:r w:rsidRPr="00364CBD">
        <w:t xml:space="preserve"> </w:t>
      </w:r>
      <w:proofErr w:type="spellStart"/>
      <w:r w:rsidRPr="00364CBD">
        <w:t>şi</w:t>
      </w:r>
      <w:proofErr w:type="spellEnd"/>
      <w:r w:rsidRPr="00364CBD">
        <w:t xml:space="preserve"> </w:t>
      </w:r>
      <w:proofErr w:type="spellStart"/>
      <w:r w:rsidRPr="00364CBD">
        <w:t>completările</w:t>
      </w:r>
      <w:proofErr w:type="spellEnd"/>
      <w:r w:rsidRPr="00364CBD">
        <w:t xml:space="preserve"> </w:t>
      </w:r>
      <w:proofErr w:type="spellStart"/>
      <w:r w:rsidRPr="00364CBD">
        <w:t>ulterioare</w:t>
      </w:r>
      <w:proofErr w:type="spellEnd"/>
      <w:r w:rsidRPr="00364CBD">
        <w:t>;</w:t>
      </w:r>
      <w:r w:rsidRPr="00364CBD">
        <w:br/>
        <w:t xml:space="preserve">     e) </w:t>
      </w:r>
      <w:proofErr w:type="spellStart"/>
      <w:r w:rsidRPr="00364CBD">
        <w:t>acte</w:t>
      </w:r>
      <w:proofErr w:type="spellEnd"/>
      <w:r w:rsidRPr="00364CBD">
        <w:t xml:space="preserve"> </w:t>
      </w:r>
      <w:proofErr w:type="spellStart"/>
      <w:r w:rsidRPr="00364CBD">
        <w:t>doveditoare</w:t>
      </w:r>
      <w:proofErr w:type="spellEnd"/>
      <w:r w:rsidRPr="00364CBD">
        <w:t xml:space="preserve"> </w:t>
      </w:r>
      <w:proofErr w:type="spellStart"/>
      <w:r w:rsidRPr="00364CBD">
        <w:t>pentru</w:t>
      </w:r>
      <w:proofErr w:type="spellEnd"/>
      <w:r w:rsidRPr="00364CBD">
        <w:t xml:space="preserve"> </w:t>
      </w:r>
      <w:proofErr w:type="spellStart"/>
      <w:r w:rsidRPr="00364CBD">
        <w:t>calcularea</w:t>
      </w:r>
      <w:proofErr w:type="spellEnd"/>
      <w:r w:rsidRPr="00364CBD">
        <w:t xml:space="preserve"> </w:t>
      </w:r>
      <w:proofErr w:type="spellStart"/>
      <w:r w:rsidRPr="00364CBD">
        <w:t>punctajului</w:t>
      </w:r>
      <w:proofErr w:type="spellEnd"/>
      <w:r w:rsidRPr="00364CBD">
        <w:t xml:space="preserve"> </w:t>
      </w:r>
      <w:proofErr w:type="spellStart"/>
      <w:r w:rsidRPr="00364CBD">
        <w:t>prevăzut</w:t>
      </w:r>
      <w:proofErr w:type="spellEnd"/>
      <w:r w:rsidRPr="00364CBD">
        <w:t xml:space="preserve"> </w:t>
      </w:r>
      <w:proofErr w:type="spellStart"/>
      <w:r w:rsidRPr="00364CBD">
        <w:t>în</w:t>
      </w:r>
      <w:proofErr w:type="spellEnd"/>
      <w:r w:rsidRPr="00364CBD">
        <w:t xml:space="preserve"> </w:t>
      </w:r>
      <w:proofErr w:type="spellStart"/>
      <w:r w:rsidRPr="00364CBD">
        <w:t>anexa</w:t>
      </w:r>
      <w:proofErr w:type="spellEnd"/>
      <w:r w:rsidRPr="00364CBD">
        <w:t xml:space="preserve"> nr. 3 la </w:t>
      </w:r>
      <w:proofErr w:type="spellStart"/>
      <w:r w:rsidRPr="00364CBD">
        <w:t>ordin</w:t>
      </w:r>
      <w:proofErr w:type="spellEnd"/>
      <w:r w:rsidRPr="00364CBD">
        <w:t>;</w:t>
      </w:r>
      <w:r w:rsidRPr="00364CBD">
        <w:br/>
        <w:t xml:space="preserve">     f) </w:t>
      </w:r>
      <w:proofErr w:type="spellStart"/>
      <w:r w:rsidRPr="00364CBD">
        <w:t>certificat</w:t>
      </w:r>
      <w:proofErr w:type="spellEnd"/>
      <w:r w:rsidRPr="00364CBD">
        <w:t xml:space="preserve"> de </w:t>
      </w:r>
      <w:proofErr w:type="spellStart"/>
      <w:r w:rsidRPr="00364CBD">
        <w:t>cazier</w:t>
      </w:r>
      <w:proofErr w:type="spellEnd"/>
      <w:r w:rsidRPr="00364CBD">
        <w:t xml:space="preserve"> </w:t>
      </w:r>
      <w:proofErr w:type="spellStart"/>
      <w:r w:rsidRPr="00364CBD">
        <w:t>judiciar</w:t>
      </w:r>
      <w:proofErr w:type="spellEnd"/>
      <w:r w:rsidRPr="00364CBD">
        <w:t xml:space="preserve"> </w:t>
      </w:r>
      <w:proofErr w:type="spellStart"/>
      <w:r w:rsidRPr="00364CBD">
        <w:t>sau</w:t>
      </w:r>
      <w:proofErr w:type="spellEnd"/>
      <w:r w:rsidRPr="00364CBD">
        <w:t xml:space="preserve">, </w:t>
      </w:r>
      <w:proofErr w:type="spellStart"/>
      <w:r w:rsidRPr="00364CBD">
        <w:t>după</w:t>
      </w:r>
      <w:proofErr w:type="spellEnd"/>
      <w:r w:rsidRPr="00364CBD">
        <w:t xml:space="preserve"> </w:t>
      </w:r>
      <w:proofErr w:type="spellStart"/>
      <w:r w:rsidRPr="00364CBD">
        <w:t>caz</w:t>
      </w:r>
      <w:proofErr w:type="spellEnd"/>
      <w:r w:rsidRPr="00364CBD">
        <w:t xml:space="preserve">, </w:t>
      </w:r>
      <w:proofErr w:type="spellStart"/>
      <w:r w:rsidRPr="00364CBD">
        <w:t>extrasul</w:t>
      </w:r>
      <w:proofErr w:type="spellEnd"/>
      <w:r w:rsidRPr="00364CBD">
        <w:t xml:space="preserve"> de pe </w:t>
      </w:r>
      <w:proofErr w:type="spellStart"/>
      <w:r w:rsidRPr="00364CBD">
        <w:t>cazierul</w:t>
      </w:r>
      <w:proofErr w:type="spellEnd"/>
      <w:r w:rsidRPr="00364CBD">
        <w:t xml:space="preserve"> </w:t>
      </w:r>
      <w:proofErr w:type="spellStart"/>
      <w:r w:rsidRPr="00364CBD">
        <w:t>judiciar</w:t>
      </w:r>
      <w:proofErr w:type="spellEnd"/>
      <w:r w:rsidRPr="00364CBD">
        <w:t>;</w:t>
      </w:r>
      <w:r w:rsidRPr="00364CBD">
        <w:br/>
        <w:t xml:space="preserve">     g) </w:t>
      </w:r>
      <w:proofErr w:type="spellStart"/>
      <w:r w:rsidRPr="00364CBD">
        <w:t>certificatul</w:t>
      </w:r>
      <w:proofErr w:type="spellEnd"/>
      <w:r w:rsidRPr="00364CBD">
        <w:t xml:space="preserve"> de </w:t>
      </w:r>
      <w:proofErr w:type="spellStart"/>
      <w:r w:rsidRPr="00364CBD">
        <w:t>integritate</w:t>
      </w:r>
      <w:proofErr w:type="spellEnd"/>
      <w:r w:rsidRPr="00364CBD">
        <w:t xml:space="preserve"> </w:t>
      </w:r>
      <w:proofErr w:type="spellStart"/>
      <w:r w:rsidRPr="00364CBD">
        <w:t>comportamentală</w:t>
      </w:r>
      <w:proofErr w:type="spellEnd"/>
      <w:r w:rsidRPr="00364CBD">
        <w:t xml:space="preserve"> din care </w:t>
      </w:r>
      <w:proofErr w:type="spellStart"/>
      <w:r w:rsidRPr="00364CBD">
        <w:t>să</w:t>
      </w:r>
      <w:proofErr w:type="spellEnd"/>
      <w:r w:rsidRPr="00364CBD">
        <w:t xml:space="preserve"> </w:t>
      </w:r>
      <w:proofErr w:type="spellStart"/>
      <w:r w:rsidRPr="00364CBD">
        <w:t>reiasă</w:t>
      </w:r>
      <w:proofErr w:type="spellEnd"/>
      <w:r w:rsidRPr="00364CBD">
        <w:t xml:space="preserve"> </w:t>
      </w:r>
      <w:proofErr w:type="spellStart"/>
      <w:r w:rsidRPr="00364CBD">
        <w:t>că</w:t>
      </w:r>
      <w:proofErr w:type="spellEnd"/>
      <w:r w:rsidRPr="00364CBD">
        <w:t xml:space="preserve"> nu s-au </w:t>
      </w:r>
      <w:proofErr w:type="spellStart"/>
      <w:r w:rsidRPr="00364CBD">
        <w:t>comis</w:t>
      </w:r>
      <w:proofErr w:type="spellEnd"/>
      <w:r w:rsidRPr="00364CBD">
        <w:t xml:space="preserve"> </w:t>
      </w:r>
      <w:proofErr w:type="spellStart"/>
      <w:r w:rsidRPr="00364CBD">
        <w:t>infracţiuni</w:t>
      </w:r>
      <w:proofErr w:type="spellEnd"/>
      <w:r w:rsidRPr="00364CBD">
        <w:t xml:space="preserve"> </w:t>
      </w:r>
      <w:proofErr w:type="spellStart"/>
      <w:r w:rsidRPr="00364CBD">
        <w:t>prevăzute</w:t>
      </w:r>
      <w:proofErr w:type="spellEnd"/>
      <w:r w:rsidRPr="00364CBD">
        <w:t xml:space="preserve"> la art. 1 </w:t>
      </w:r>
      <w:proofErr w:type="spellStart"/>
      <w:r w:rsidRPr="00364CBD">
        <w:t>alin</w:t>
      </w:r>
      <w:proofErr w:type="spellEnd"/>
      <w:r w:rsidRPr="00364CBD">
        <w:t>. (2) din Legea nr. 118/2019 </w:t>
      </w:r>
      <w:proofErr w:type="spellStart"/>
      <w:r w:rsidRPr="00364CBD">
        <w:t>privind</w:t>
      </w:r>
      <w:proofErr w:type="spellEnd"/>
      <w:r w:rsidRPr="00364CBD">
        <w:t xml:space="preserve"> </w:t>
      </w:r>
      <w:proofErr w:type="spellStart"/>
      <w:r w:rsidRPr="00364CBD">
        <w:t>Registrul</w:t>
      </w:r>
      <w:proofErr w:type="spellEnd"/>
      <w:r w:rsidRPr="00364CBD">
        <w:t xml:space="preserve"> </w:t>
      </w:r>
      <w:proofErr w:type="spellStart"/>
      <w:r w:rsidRPr="00364CBD">
        <w:t>naţional</w:t>
      </w:r>
      <w:proofErr w:type="spellEnd"/>
      <w:r w:rsidRPr="00364CBD">
        <w:t xml:space="preserve"> </w:t>
      </w:r>
      <w:proofErr w:type="spellStart"/>
      <w:r w:rsidRPr="00364CBD">
        <w:t>automatizat</w:t>
      </w:r>
      <w:proofErr w:type="spellEnd"/>
      <w:r w:rsidRPr="00364CBD">
        <w:t xml:space="preserve"> cu </w:t>
      </w:r>
      <w:proofErr w:type="spellStart"/>
      <w:r w:rsidRPr="00364CBD">
        <w:t>privire</w:t>
      </w:r>
      <w:proofErr w:type="spellEnd"/>
      <w:r w:rsidRPr="00364CBD">
        <w:t xml:space="preserve"> la </w:t>
      </w:r>
      <w:proofErr w:type="spellStart"/>
      <w:r w:rsidRPr="00364CBD">
        <w:t>persoanele</w:t>
      </w:r>
      <w:proofErr w:type="spellEnd"/>
      <w:r w:rsidRPr="00364CBD">
        <w:t xml:space="preserve"> care au </w:t>
      </w:r>
      <w:proofErr w:type="spellStart"/>
      <w:r w:rsidRPr="00364CBD">
        <w:t>comis</w:t>
      </w:r>
      <w:proofErr w:type="spellEnd"/>
      <w:r w:rsidRPr="00364CBD">
        <w:t xml:space="preserve"> </w:t>
      </w:r>
      <w:proofErr w:type="spellStart"/>
      <w:r w:rsidRPr="00364CBD">
        <w:t>infracţiuni</w:t>
      </w:r>
      <w:proofErr w:type="spellEnd"/>
      <w:r w:rsidRPr="00364CBD">
        <w:t xml:space="preserve"> </w:t>
      </w:r>
      <w:proofErr w:type="spellStart"/>
      <w:r w:rsidRPr="00364CBD">
        <w:t>sexuale</w:t>
      </w:r>
      <w:proofErr w:type="spellEnd"/>
      <w:r w:rsidRPr="00364CBD">
        <w:t xml:space="preserve">, de </w:t>
      </w:r>
      <w:proofErr w:type="spellStart"/>
      <w:r w:rsidRPr="00364CBD">
        <w:t>exploatare</w:t>
      </w:r>
      <w:proofErr w:type="spellEnd"/>
      <w:r w:rsidRPr="00364CBD">
        <w:t xml:space="preserve"> a </w:t>
      </w:r>
      <w:proofErr w:type="spellStart"/>
      <w:r w:rsidRPr="00364CBD">
        <w:t>unor</w:t>
      </w:r>
      <w:proofErr w:type="spellEnd"/>
      <w:r w:rsidRPr="00364CBD">
        <w:t xml:space="preserve"> </w:t>
      </w:r>
      <w:proofErr w:type="spellStart"/>
      <w:r w:rsidRPr="00364CBD">
        <w:t>persoane</w:t>
      </w:r>
      <w:proofErr w:type="spellEnd"/>
      <w:r w:rsidRPr="00364CBD">
        <w:t xml:space="preserve"> </w:t>
      </w:r>
      <w:proofErr w:type="spellStart"/>
      <w:r w:rsidRPr="00364CBD">
        <w:t>sau</w:t>
      </w:r>
      <w:proofErr w:type="spellEnd"/>
      <w:r w:rsidRPr="00364CBD">
        <w:t xml:space="preserve"> </w:t>
      </w:r>
      <w:proofErr w:type="spellStart"/>
      <w:r w:rsidRPr="00364CBD">
        <w:t>asupra</w:t>
      </w:r>
      <w:proofErr w:type="spellEnd"/>
      <w:r w:rsidRPr="00364CBD">
        <w:t xml:space="preserve"> </w:t>
      </w:r>
      <w:proofErr w:type="spellStart"/>
      <w:r w:rsidRPr="00364CBD">
        <w:t>minorilor</w:t>
      </w:r>
      <w:proofErr w:type="spellEnd"/>
      <w:r w:rsidRPr="00364CBD">
        <w:t xml:space="preserve">, precum </w:t>
      </w:r>
      <w:proofErr w:type="spellStart"/>
      <w:r w:rsidRPr="00364CBD">
        <w:t>şi</w:t>
      </w:r>
      <w:proofErr w:type="spellEnd"/>
      <w:r w:rsidRPr="00364CBD">
        <w:t xml:space="preserve"> </w:t>
      </w:r>
      <w:proofErr w:type="spellStart"/>
      <w:r w:rsidRPr="00364CBD">
        <w:t>pentru</w:t>
      </w:r>
      <w:proofErr w:type="spellEnd"/>
      <w:r w:rsidRPr="00364CBD">
        <w:t xml:space="preserve"> </w:t>
      </w:r>
      <w:proofErr w:type="spellStart"/>
      <w:r w:rsidRPr="00364CBD">
        <w:t>completarea</w:t>
      </w:r>
      <w:proofErr w:type="spellEnd"/>
      <w:r w:rsidRPr="00364CBD">
        <w:t xml:space="preserve"> </w:t>
      </w:r>
      <w:bookmarkStart w:id="2" w:name="REF6"/>
      <w:bookmarkEnd w:id="2"/>
      <w:proofErr w:type="spellStart"/>
      <w:r w:rsidRPr="00364CBD">
        <w:t>Legii</w:t>
      </w:r>
      <w:proofErr w:type="spellEnd"/>
      <w:r w:rsidRPr="00364CBD">
        <w:t xml:space="preserve"> nr. 76/2008 </w:t>
      </w:r>
      <w:proofErr w:type="spellStart"/>
      <w:r w:rsidRPr="00364CBD">
        <w:t>privind</w:t>
      </w:r>
      <w:proofErr w:type="spellEnd"/>
      <w:r w:rsidRPr="00364CBD">
        <w:t xml:space="preserve"> </w:t>
      </w:r>
      <w:proofErr w:type="spellStart"/>
      <w:r w:rsidRPr="00364CBD">
        <w:t>organizarea</w:t>
      </w:r>
      <w:proofErr w:type="spellEnd"/>
      <w:r w:rsidRPr="00364CBD">
        <w:t xml:space="preserve"> </w:t>
      </w:r>
      <w:proofErr w:type="spellStart"/>
      <w:r w:rsidRPr="00364CBD">
        <w:t>şi</w:t>
      </w:r>
      <w:proofErr w:type="spellEnd"/>
      <w:r w:rsidRPr="00364CBD">
        <w:t xml:space="preserve"> </w:t>
      </w:r>
      <w:proofErr w:type="spellStart"/>
      <w:r w:rsidRPr="00364CBD">
        <w:t>funcţionarea</w:t>
      </w:r>
      <w:proofErr w:type="spellEnd"/>
      <w:r w:rsidRPr="00364CBD">
        <w:t xml:space="preserve"> </w:t>
      </w:r>
      <w:proofErr w:type="spellStart"/>
      <w:r w:rsidRPr="00364CBD">
        <w:t>Sistemului</w:t>
      </w:r>
      <w:proofErr w:type="spellEnd"/>
      <w:r w:rsidRPr="00364CBD">
        <w:t xml:space="preserve"> </w:t>
      </w:r>
      <w:proofErr w:type="spellStart"/>
      <w:r w:rsidRPr="00364CBD">
        <w:t>Naţional</w:t>
      </w:r>
      <w:proofErr w:type="spellEnd"/>
      <w:r w:rsidRPr="00364CBD">
        <w:t xml:space="preserve"> de Date </w:t>
      </w:r>
      <w:proofErr w:type="spellStart"/>
      <w:r w:rsidRPr="00364CBD">
        <w:t>Genetice</w:t>
      </w:r>
      <w:proofErr w:type="spellEnd"/>
      <w:r w:rsidRPr="00364CBD">
        <w:t xml:space="preserve"> </w:t>
      </w:r>
      <w:proofErr w:type="spellStart"/>
      <w:r w:rsidRPr="00364CBD">
        <w:t>Judiciare</w:t>
      </w:r>
      <w:proofErr w:type="spellEnd"/>
      <w:r w:rsidRPr="00364CBD">
        <w:t xml:space="preserve">, cu </w:t>
      </w:r>
      <w:proofErr w:type="spellStart"/>
      <w:r w:rsidRPr="00364CBD">
        <w:t>modificările</w:t>
      </w:r>
      <w:proofErr w:type="spellEnd"/>
      <w:r w:rsidRPr="00364CBD">
        <w:t xml:space="preserve"> </w:t>
      </w:r>
      <w:proofErr w:type="spellStart"/>
      <w:r w:rsidRPr="00364CBD">
        <w:t>ulterioare</w:t>
      </w:r>
      <w:proofErr w:type="spellEnd"/>
      <w:r w:rsidRPr="00364CBD">
        <w:t xml:space="preserve">, </w:t>
      </w:r>
      <w:proofErr w:type="spellStart"/>
      <w:r w:rsidRPr="00364CBD">
        <w:t>pentru</w:t>
      </w:r>
      <w:proofErr w:type="spellEnd"/>
      <w:r w:rsidRPr="00364CBD">
        <w:t xml:space="preserve"> </w:t>
      </w:r>
      <w:proofErr w:type="spellStart"/>
      <w:r w:rsidRPr="00364CBD">
        <w:t>candidaţii</w:t>
      </w:r>
      <w:proofErr w:type="spellEnd"/>
      <w:r w:rsidRPr="00364CBD">
        <w:t xml:space="preserve"> </w:t>
      </w:r>
      <w:proofErr w:type="spellStart"/>
      <w:r w:rsidRPr="00364CBD">
        <w:t>înscrişi</w:t>
      </w:r>
      <w:proofErr w:type="spellEnd"/>
      <w:r w:rsidRPr="00364CBD">
        <w:t xml:space="preserve"> </w:t>
      </w:r>
      <w:proofErr w:type="spellStart"/>
      <w:r w:rsidRPr="00364CBD">
        <w:t>pentru</w:t>
      </w:r>
      <w:proofErr w:type="spellEnd"/>
      <w:r w:rsidRPr="00364CBD">
        <w:t xml:space="preserve"> </w:t>
      </w:r>
      <w:proofErr w:type="spellStart"/>
      <w:r w:rsidRPr="00364CBD">
        <w:t>posturile</w:t>
      </w:r>
      <w:proofErr w:type="spellEnd"/>
      <w:r w:rsidRPr="00364CBD">
        <w:t xml:space="preserve"> din </w:t>
      </w:r>
      <w:proofErr w:type="spellStart"/>
      <w:r w:rsidRPr="00364CBD">
        <w:t>cadrul</w:t>
      </w:r>
      <w:proofErr w:type="spellEnd"/>
      <w:r w:rsidRPr="00364CBD">
        <w:t xml:space="preserve"> </w:t>
      </w:r>
      <w:proofErr w:type="spellStart"/>
      <w:r w:rsidRPr="00364CBD">
        <w:t>sistemului</w:t>
      </w:r>
      <w:proofErr w:type="spellEnd"/>
      <w:r w:rsidRPr="00364CBD">
        <w:t xml:space="preserve"> de </w:t>
      </w:r>
      <w:proofErr w:type="spellStart"/>
      <w:r w:rsidRPr="00364CBD">
        <w:t>învăţământ</w:t>
      </w:r>
      <w:proofErr w:type="spellEnd"/>
      <w:r w:rsidRPr="00364CBD">
        <w:t xml:space="preserve">, </w:t>
      </w:r>
      <w:proofErr w:type="spellStart"/>
      <w:r w:rsidRPr="00364CBD">
        <w:t>sănătate</w:t>
      </w:r>
      <w:proofErr w:type="spellEnd"/>
      <w:r w:rsidRPr="00364CBD">
        <w:t xml:space="preserve"> </w:t>
      </w:r>
      <w:proofErr w:type="spellStart"/>
      <w:r w:rsidRPr="00364CBD">
        <w:t>sau</w:t>
      </w:r>
      <w:proofErr w:type="spellEnd"/>
      <w:r w:rsidRPr="00364CBD">
        <w:t xml:space="preserve"> </w:t>
      </w:r>
      <w:proofErr w:type="spellStart"/>
      <w:r w:rsidRPr="00364CBD">
        <w:t>protecţie</w:t>
      </w:r>
      <w:proofErr w:type="spellEnd"/>
      <w:r w:rsidRPr="00364CBD">
        <w:t xml:space="preserve"> </w:t>
      </w:r>
      <w:proofErr w:type="spellStart"/>
      <w:r w:rsidRPr="00364CBD">
        <w:t>socială</w:t>
      </w:r>
      <w:proofErr w:type="spellEnd"/>
      <w:r w:rsidRPr="00364CBD">
        <w:t xml:space="preserve">, precum </w:t>
      </w:r>
      <w:proofErr w:type="spellStart"/>
      <w:r w:rsidRPr="00364CBD">
        <w:t>şi</w:t>
      </w:r>
      <w:proofErr w:type="spellEnd"/>
      <w:r w:rsidRPr="00364CBD">
        <w:t xml:space="preserve"> </w:t>
      </w:r>
      <w:proofErr w:type="spellStart"/>
      <w:r w:rsidRPr="00364CBD">
        <w:t>orice</w:t>
      </w:r>
      <w:proofErr w:type="spellEnd"/>
      <w:r w:rsidRPr="00364CBD">
        <w:t xml:space="preserve"> </w:t>
      </w:r>
      <w:proofErr w:type="spellStart"/>
      <w:r w:rsidRPr="00364CBD">
        <w:t>entitate</w:t>
      </w:r>
      <w:proofErr w:type="spellEnd"/>
      <w:r w:rsidRPr="00364CBD">
        <w:t xml:space="preserve"> </w:t>
      </w:r>
      <w:proofErr w:type="spellStart"/>
      <w:r w:rsidRPr="00364CBD">
        <w:t>publică</w:t>
      </w:r>
      <w:proofErr w:type="spellEnd"/>
      <w:r w:rsidRPr="00364CBD">
        <w:t xml:space="preserve"> </w:t>
      </w:r>
      <w:proofErr w:type="spellStart"/>
      <w:r w:rsidRPr="00364CBD">
        <w:t>sau</w:t>
      </w:r>
      <w:proofErr w:type="spellEnd"/>
      <w:r w:rsidRPr="00364CBD">
        <w:t xml:space="preserve"> </w:t>
      </w:r>
      <w:proofErr w:type="spellStart"/>
      <w:r w:rsidRPr="00364CBD">
        <w:t>privată</w:t>
      </w:r>
      <w:proofErr w:type="spellEnd"/>
      <w:r w:rsidRPr="00364CBD">
        <w:t xml:space="preserve"> a </w:t>
      </w:r>
      <w:proofErr w:type="spellStart"/>
      <w:r w:rsidRPr="00364CBD">
        <w:t>cărei</w:t>
      </w:r>
      <w:proofErr w:type="spellEnd"/>
      <w:r w:rsidRPr="00364CBD">
        <w:t xml:space="preserve"> </w:t>
      </w:r>
      <w:proofErr w:type="spellStart"/>
      <w:r w:rsidRPr="00364CBD">
        <w:t>activitate</w:t>
      </w:r>
      <w:proofErr w:type="spellEnd"/>
      <w:r w:rsidRPr="00364CBD">
        <w:t xml:space="preserve"> </w:t>
      </w:r>
      <w:proofErr w:type="spellStart"/>
      <w:r w:rsidRPr="00364CBD">
        <w:t>presupune</w:t>
      </w:r>
      <w:proofErr w:type="spellEnd"/>
      <w:r w:rsidRPr="00364CBD">
        <w:t xml:space="preserve"> </w:t>
      </w:r>
      <w:proofErr w:type="spellStart"/>
      <w:r w:rsidRPr="00364CBD">
        <w:t>contactul</w:t>
      </w:r>
      <w:proofErr w:type="spellEnd"/>
      <w:r w:rsidRPr="00364CBD">
        <w:t xml:space="preserve"> direct cu </w:t>
      </w:r>
      <w:proofErr w:type="spellStart"/>
      <w:r w:rsidRPr="00364CBD">
        <w:t>copii</w:t>
      </w:r>
      <w:proofErr w:type="spellEnd"/>
      <w:r w:rsidRPr="00364CBD">
        <w:t xml:space="preserve">, </w:t>
      </w:r>
      <w:proofErr w:type="spellStart"/>
      <w:r w:rsidRPr="00364CBD">
        <w:t>persoane</w:t>
      </w:r>
      <w:proofErr w:type="spellEnd"/>
      <w:r w:rsidRPr="00364CBD">
        <w:t xml:space="preserve"> </w:t>
      </w:r>
      <w:proofErr w:type="spellStart"/>
      <w:r w:rsidRPr="00364CBD">
        <w:t>în</w:t>
      </w:r>
      <w:proofErr w:type="spellEnd"/>
      <w:r w:rsidRPr="00364CBD">
        <w:t xml:space="preserve"> </w:t>
      </w:r>
      <w:proofErr w:type="spellStart"/>
      <w:r w:rsidRPr="00364CBD">
        <w:t>vârstă</w:t>
      </w:r>
      <w:proofErr w:type="spellEnd"/>
      <w:r w:rsidRPr="00364CBD">
        <w:t xml:space="preserve">, </w:t>
      </w:r>
      <w:proofErr w:type="spellStart"/>
      <w:r w:rsidRPr="00364CBD">
        <w:t>persoane</w:t>
      </w:r>
      <w:proofErr w:type="spellEnd"/>
      <w:r w:rsidRPr="00364CBD">
        <w:t xml:space="preserve"> cu </w:t>
      </w:r>
      <w:proofErr w:type="spellStart"/>
      <w:r w:rsidRPr="00364CBD">
        <w:t>dizabilităţi</w:t>
      </w:r>
      <w:proofErr w:type="spellEnd"/>
      <w:r w:rsidRPr="00364CBD">
        <w:t xml:space="preserve"> </w:t>
      </w:r>
      <w:proofErr w:type="spellStart"/>
      <w:r w:rsidRPr="00364CBD">
        <w:t>sau</w:t>
      </w:r>
      <w:proofErr w:type="spellEnd"/>
      <w:r w:rsidRPr="00364CBD">
        <w:t xml:space="preserve"> </w:t>
      </w:r>
      <w:proofErr w:type="spellStart"/>
      <w:r w:rsidRPr="00364CBD">
        <w:t>alte</w:t>
      </w:r>
      <w:proofErr w:type="spellEnd"/>
      <w:r w:rsidRPr="00364CBD">
        <w:t xml:space="preserve"> </w:t>
      </w:r>
      <w:proofErr w:type="spellStart"/>
      <w:r w:rsidRPr="00364CBD">
        <w:t>categorii</w:t>
      </w:r>
      <w:proofErr w:type="spellEnd"/>
      <w:r w:rsidRPr="00364CBD">
        <w:t xml:space="preserve"> de </w:t>
      </w:r>
      <w:proofErr w:type="spellStart"/>
      <w:r w:rsidRPr="00364CBD">
        <w:t>persoane</w:t>
      </w:r>
      <w:proofErr w:type="spellEnd"/>
      <w:r w:rsidRPr="00364CBD">
        <w:t xml:space="preserve"> </w:t>
      </w:r>
      <w:proofErr w:type="spellStart"/>
      <w:r w:rsidRPr="00364CBD">
        <w:t>vulnerabile</w:t>
      </w:r>
      <w:proofErr w:type="spellEnd"/>
      <w:r w:rsidRPr="00364CBD">
        <w:t xml:space="preserve"> </w:t>
      </w:r>
      <w:proofErr w:type="spellStart"/>
      <w:r w:rsidRPr="00364CBD">
        <w:t>ori</w:t>
      </w:r>
      <w:proofErr w:type="spellEnd"/>
      <w:r w:rsidRPr="00364CBD">
        <w:t xml:space="preserve"> care </w:t>
      </w:r>
      <w:proofErr w:type="spellStart"/>
      <w:r w:rsidRPr="00364CBD">
        <w:t>presupune</w:t>
      </w:r>
      <w:proofErr w:type="spellEnd"/>
      <w:r w:rsidRPr="00364CBD">
        <w:t xml:space="preserve"> </w:t>
      </w:r>
      <w:proofErr w:type="spellStart"/>
      <w:r w:rsidRPr="00364CBD">
        <w:t>examinarea</w:t>
      </w:r>
      <w:proofErr w:type="spellEnd"/>
      <w:r w:rsidRPr="00364CBD">
        <w:t xml:space="preserve"> </w:t>
      </w:r>
      <w:proofErr w:type="spellStart"/>
      <w:r w:rsidRPr="00364CBD">
        <w:t>fizică</w:t>
      </w:r>
      <w:proofErr w:type="spellEnd"/>
      <w:r w:rsidRPr="00364CBD">
        <w:t xml:space="preserve"> </w:t>
      </w:r>
      <w:proofErr w:type="spellStart"/>
      <w:r w:rsidRPr="00364CBD">
        <w:t>sau</w:t>
      </w:r>
      <w:proofErr w:type="spellEnd"/>
      <w:r w:rsidRPr="00364CBD">
        <w:t xml:space="preserve"> </w:t>
      </w:r>
      <w:proofErr w:type="spellStart"/>
      <w:r w:rsidRPr="00364CBD">
        <w:t>evaluarea</w:t>
      </w:r>
      <w:proofErr w:type="spellEnd"/>
      <w:r w:rsidRPr="00364CBD">
        <w:t xml:space="preserve"> </w:t>
      </w:r>
      <w:proofErr w:type="spellStart"/>
      <w:r w:rsidRPr="00364CBD">
        <w:t>psihologică</w:t>
      </w:r>
      <w:proofErr w:type="spellEnd"/>
      <w:r w:rsidRPr="00364CBD">
        <w:t xml:space="preserve"> a </w:t>
      </w:r>
      <w:proofErr w:type="spellStart"/>
      <w:r w:rsidRPr="00364CBD">
        <w:t>unei</w:t>
      </w:r>
      <w:proofErr w:type="spellEnd"/>
      <w:r w:rsidRPr="00364CBD">
        <w:t xml:space="preserve"> </w:t>
      </w:r>
      <w:proofErr w:type="spellStart"/>
      <w:r w:rsidRPr="00364CBD">
        <w:t>persoane</w:t>
      </w:r>
      <w:proofErr w:type="spellEnd"/>
      <w:r w:rsidRPr="00364CBD">
        <w:t>;</w:t>
      </w:r>
      <w:r w:rsidRPr="00364CBD">
        <w:br/>
        <w:t xml:space="preserve">     h) </w:t>
      </w:r>
      <w:proofErr w:type="spellStart"/>
      <w:r w:rsidRPr="00364CBD">
        <w:t>adeverinţă</w:t>
      </w:r>
      <w:proofErr w:type="spellEnd"/>
      <w:r w:rsidRPr="00364CBD">
        <w:t xml:space="preserve"> </w:t>
      </w:r>
      <w:proofErr w:type="spellStart"/>
      <w:r w:rsidRPr="00364CBD">
        <w:t>medicală</w:t>
      </w:r>
      <w:proofErr w:type="spellEnd"/>
      <w:r w:rsidRPr="00364CBD">
        <w:t xml:space="preserve"> care </w:t>
      </w:r>
      <w:proofErr w:type="spellStart"/>
      <w:r w:rsidRPr="00364CBD">
        <w:t>să</w:t>
      </w:r>
      <w:proofErr w:type="spellEnd"/>
      <w:r w:rsidRPr="00364CBD">
        <w:t xml:space="preserve"> </w:t>
      </w:r>
      <w:proofErr w:type="spellStart"/>
      <w:r w:rsidRPr="00364CBD">
        <w:t>ateste</w:t>
      </w:r>
      <w:proofErr w:type="spellEnd"/>
      <w:r w:rsidRPr="00364CBD">
        <w:t xml:space="preserve"> </w:t>
      </w:r>
      <w:proofErr w:type="spellStart"/>
      <w:r w:rsidRPr="00364CBD">
        <w:t>starea</w:t>
      </w:r>
      <w:proofErr w:type="spellEnd"/>
      <w:r w:rsidRPr="00364CBD">
        <w:t xml:space="preserve"> de </w:t>
      </w:r>
      <w:proofErr w:type="spellStart"/>
      <w:r w:rsidRPr="00364CBD">
        <w:t>sănătate</w:t>
      </w:r>
      <w:proofErr w:type="spellEnd"/>
      <w:r w:rsidRPr="00364CBD">
        <w:t xml:space="preserve"> </w:t>
      </w:r>
      <w:proofErr w:type="spellStart"/>
      <w:r w:rsidRPr="00364CBD">
        <w:t>corespunzătoare</w:t>
      </w:r>
      <w:proofErr w:type="spellEnd"/>
      <w:r w:rsidRPr="00364CBD">
        <w:t xml:space="preserve">, </w:t>
      </w:r>
      <w:proofErr w:type="spellStart"/>
      <w:r w:rsidRPr="00364CBD">
        <w:t>eliberată</w:t>
      </w:r>
      <w:proofErr w:type="spellEnd"/>
      <w:r w:rsidRPr="00364CBD">
        <w:t xml:space="preserve"> de </w:t>
      </w:r>
      <w:proofErr w:type="spellStart"/>
      <w:r w:rsidRPr="00364CBD">
        <w:t>către</w:t>
      </w:r>
      <w:proofErr w:type="spellEnd"/>
      <w:r w:rsidRPr="00364CBD">
        <w:t xml:space="preserve"> </w:t>
      </w:r>
      <w:proofErr w:type="spellStart"/>
      <w:r w:rsidRPr="00364CBD">
        <w:t>medicul</w:t>
      </w:r>
      <w:proofErr w:type="spellEnd"/>
      <w:r w:rsidRPr="00364CBD">
        <w:t xml:space="preserve"> de </w:t>
      </w:r>
      <w:proofErr w:type="spellStart"/>
      <w:r w:rsidRPr="00364CBD">
        <w:t>familie</w:t>
      </w:r>
      <w:proofErr w:type="spellEnd"/>
      <w:r w:rsidRPr="00364CBD">
        <w:t xml:space="preserve"> al </w:t>
      </w:r>
      <w:proofErr w:type="spellStart"/>
      <w:r w:rsidRPr="00364CBD">
        <w:t>candidatului</w:t>
      </w:r>
      <w:proofErr w:type="spellEnd"/>
      <w:r w:rsidRPr="00364CBD">
        <w:t xml:space="preserve"> </w:t>
      </w:r>
      <w:proofErr w:type="spellStart"/>
      <w:r w:rsidRPr="00364CBD">
        <w:t>sau</w:t>
      </w:r>
      <w:proofErr w:type="spellEnd"/>
      <w:r w:rsidRPr="00364CBD">
        <w:t xml:space="preserve"> de </w:t>
      </w:r>
      <w:proofErr w:type="spellStart"/>
      <w:r w:rsidRPr="00364CBD">
        <w:t>către</w:t>
      </w:r>
      <w:proofErr w:type="spellEnd"/>
      <w:r w:rsidRPr="00364CBD">
        <w:t xml:space="preserve"> </w:t>
      </w:r>
      <w:proofErr w:type="spellStart"/>
      <w:r w:rsidRPr="00364CBD">
        <w:t>unităţile</w:t>
      </w:r>
      <w:proofErr w:type="spellEnd"/>
      <w:r w:rsidRPr="00364CBD">
        <w:t xml:space="preserve"> </w:t>
      </w:r>
      <w:proofErr w:type="spellStart"/>
      <w:r w:rsidRPr="00364CBD">
        <w:t>sanitare</w:t>
      </w:r>
      <w:proofErr w:type="spellEnd"/>
      <w:r w:rsidRPr="00364CBD">
        <w:t xml:space="preserve"> </w:t>
      </w:r>
      <w:proofErr w:type="spellStart"/>
      <w:r w:rsidRPr="00364CBD">
        <w:t>abilitate</w:t>
      </w:r>
      <w:proofErr w:type="spellEnd"/>
      <w:r w:rsidRPr="00364CBD">
        <w:t xml:space="preserve"> cu cel </w:t>
      </w:r>
      <w:proofErr w:type="spellStart"/>
      <w:r w:rsidRPr="00364CBD">
        <w:t>mult</w:t>
      </w:r>
      <w:proofErr w:type="spellEnd"/>
      <w:r w:rsidRPr="00364CBD">
        <w:t xml:space="preserve"> 6 </w:t>
      </w:r>
      <w:proofErr w:type="spellStart"/>
      <w:r w:rsidRPr="00364CBD">
        <w:t>luni</w:t>
      </w:r>
      <w:proofErr w:type="spellEnd"/>
      <w:r w:rsidRPr="00364CBD">
        <w:t xml:space="preserve"> anterior </w:t>
      </w:r>
      <w:proofErr w:type="spellStart"/>
      <w:r w:rsidRPr="00364CBD">
        <w:t>derulării</w:t>
      </w:r>
      <w:proofErr w:type="spellEnd"/>
      <w:r w:rsidRPr="00364CBD">
        <w:t xml:space="preserve"> </w:t>
      </w:r>
      <w:proofErr w:type="spellStart"/>
      <w:r w:rsidRPr="00364CBD">
        <w:t>concursului</w:t>
      </w:r>
      <w:proofErr w:type="spellEnd"/>
      <w:r w:rsidRPr="00364CBD">
        <w:t>;</w:t>
      </w:r>
    </w:p>
    <w:p w14:paraId="5C5C9FA5" w14:textId="77777777" w:rsidR="00DC4974" w:rsidRPr="00364CBD" w:rsidRDefault="00DC4974" w:rsidP="00DC4974">
      <w:pPr>
        <w:pStyle w:val="NormalWeb"/>
        <w:spacing w:before="0" w:after="0" w:line="360" w:lineRule="auto"/>
        <w:ind w:left="60"/>
      </w:pPr>
      <w:r w:rsidRPr="00364CBD">
        <w:rPr>
          <w:rFonts w:eastAsia="Georgia"/>
        </w:rPr>
        <w:t xml:space="preserve">     </w:t>
      </w:r>
      <w:proofErr w:type="spellStart"/>
      <w:r w:rsidRPr="00364CBD">
        <w:t>i</w:t>
      </w:r>
      <w:proofErr w:type="spellEnd"/>
      <w:r w:rsidRPr="00364CBD">
        <w:t xml:space="preserve">) </w:t>
      </w:r>
      <w:proofErr w:type="spellStart"/>
      <w:r w:rsidRPr="00364CBD">
        <w:t>copia</w:t>
      </w:r>
      <w:proofErr w:type="spellEnd"/>
      <w:r w:rsidRPr="00364CBD">
        <w:t xml:space="preserve"> </w:t>
      </w:r>
      <w:proofErr w:type="spellStart"/>
      <w:r w:rsidRPr="00364CBD">
        <w:t>actului</w:t>
      </w:r>
      <w:proofErr w:type="spellEnd"/>
      <w:r w:rsidRPr="00364CBD">
        <w:t xml:space="preserve"> de </w:t>
      </w:r>
      <w:proofErr w:type="spellStart"/>
      <w:r w:rsidRPr="00364CBD">
        <w:t>identitate</w:t>
      </w:r>
      <w:proofErr w:type="spellEnd"/>
      <w:r w:rsidRPr="00364CBD">
        <w:t xml:space="preserve"> </w:t>
      </w:r>
      <w:proofErr w:type="spellStart"/>
      <w:r w:rsidRPr="00364CBD">
        <w:t>sau</w:t>
      </w:r>
      <w:proofErr w:type="spellEnd"/>
      <w:r w:rsidRPr="00364CBD">
        <w:t xml:space="preserve"> </w:t>
      </w:r>
      <w:proofErr w:type="spellStart"/>
      <w:r w:rsidRPr="00364CBD">
        <w:t>orice</w:t>
      </w:r>
      <w:proofErr w:type="spellEnd"/>
      <w:r w:rsidRPr="00364CBD">
        <w:t xml:space="preserve"> alt document care </w:t>
      </w:r>
      <w:proofErr w:type="spellStart"/>
      <w:r w:rsidRPr="00364CBD">
        <w:t>atestă</w:t>
      </w:r>
      <w:proofErr w:type="spellEnd"/>
      <w:r w:rsidRPr="00364CBD">
        <w:t xml:space="preserve"> </w:t>
      </w:r>
      <w:proofErr w:type="spellStart"/>
      <w:r w:rsidRPr="00364CBD">
        <w:t>identitatea</w:t>
      </w:r>
      <w:proofErr w:type="spellEnd"/>
      <w:r w:rsidRPr="00364CBD">
        <w:t xml:space="preserve">, </w:t>
      </w:r>
      <w:proofErr w:type="spellStart"/>
      <w:r w:rsidRPr="00364CBD">
        <w:t>potrivit</w:t>
      </w:r>
      <w:proofErr w:type="spellEnd"/>
      <w:r w:rsidRPr="00364CBD">
        <w:t xml:space="preserve"> </w:t>
      </w:r>
      <w:proofErr w:type="spellStart"/>
      <w:r w:rsidRPr="00364CBD">
        <w:t>legii</w:t>
      </w:r>
      <w:proofErr w:type="spellEnd"/>
      <w:r w:rsidRPr="00364CBD">
        <w:t xml:space="preserve">, </w:t>
      </w:r>
      <w:proofErr w:type="spellStart"/>
      <w:r w:rsidRPr="00364CBD">
        <w:t>aflate</w:t>
      </w:r>
      <w:proofErr w:type="spellEnd"/>
      <w:r w:rsidRPr="00364CBD">
        <w:t xml:space="preserve"> </w:t>
      </w:r>
      <w:proofErr w:type="spellStart"/>
      <w:r w:rsidRPr="00364CBD">
        <w:t>în</w:t>
      </w:r>
      <w:proofErr w:type="spellEnd"/>
      <w:r w:rsidRPr="00364CBD">
        <w:t xml:space="preserve"> termen de </w:t>
      </w:r>
      <w:proofErr w:type="spellStart"/>
      <w:r w:rsidRPr="00364CBD">
        <w:t>valabilitate</w:t>
      </w:r>
      <w:proofErr w:type="spellEnd"/>
      <w:r w:rsidRPr="00364CBD">
        <w:t>;</w:t>
      </w:r>
    </w:p>
    <w:p w14:paraId="686554AE" w14:textId="77777777" w:rsidR="00DC4974" w:rsidRPr="00364CBD" w:rsidRDefault="00DC4974" w:rsidP="00DC4974">
      <w:pPr>
        <w:pStyle w:val="NormalWeb"/>
        <w:spacing w:before="0" w:after="0" w:line="360" w:lineRule="auto"/>
        <w:ind w:left="60"/>
      </w:pPr>
      <w:r w:rsidRPr="00364CBD">
        <w:rPr>
          <w:rFonts w:eastAsia="Georgia"/>
        </w:rPr>
        <w:t xml:space="preserve">     </w:t>
      </w:r>
      <w:r w:rsidRPr="00364CBD">
        <w:t xml:space="preserve">j) </w:t>
      </w:r>
      <w:proofErr w:type="spellStart"/>
      <w:r w:rsidRPr="00364CBD">
        <w:t>copia</w:t>
      </w:r>
      <w:proofErr w:type="spellEnd"/>
      <w:r w:rsidRPr="00364CBD">
        <w:t xml:space="preserve"> </w:t>
      </w:r>
      <w:proofErr w:type="spellStart"/>
      <w:r w:rsidRPr="00364CBD">
        <w:t>certificatului</w:t>
      </w:r>
      <w:proofErr w:type="spellEnd"/>
      <w:r w:rsidRPr="00364CBD">
        <w:t xml:space="preserve"> de </w:t>
      </w:r>
      <w:proofErr w:type="spellStart"/>
      <w:r w:rsidRPr="00364CBD">
        <w:t>căsătorie</w:t>
      </w:r>
      <w:proofErr w:type="spellEnd"/>
      <w:r w:rsidRPr="00364CBD">
        <w:t xml:space="preserve"> </w:t>
      </w:r>
      <w:proofErr w:type="spellStart"/>
      <w:r w:rsidRPr="00364CBD">
        <w:t>sau</w:t>
      </w:r>
      <w:proofErr w:type="spellEnd"/>
      <w:r w:rsidRPr="00364CBD">
        <w:t xml:space="preserve"> a </w:t>
      </w:r>
      <w:proofErr w:type="spellStart"/>
      <w:r w:rsidRPr="00364CBD">
        <w:t>altui</w:t>
      </w:r>
      <w:proofErr w:type="spellEnd"/>
      <w:r w:rsidRPr="00364CBD">
        <w:t xml:space="preserve"> document </w:t>
      </w:r>
      <w:proofErr w:type="spellStart"/>
      <w:r w:rsidRPr="00364CBD">
        <w:t>prin</w:t>
      </w:r>
      <w:proofErr w:type="spellEnd"/>
      <w:r w:rsidRPr="00364CBD">
        <w:t xml:space="preserve"> care s-a </w:t>
      </w:r>
      <w:proofErr w:type="spellStart"/>
      <w:r w:rsidRPr="00364CBD">
        <w:t>realizat</w:t>
      </w:r>
      <w:proofErr w:type="spellEnd"/>
      <w:r w:rsidRPr="00364CBD">
        <w:t xml:space="preserve"> </w:t>
      </w:r>
      <w:proofErr w:type="spellStart"/>
      <w:r w:rsidRPr="00364CBD">
        <w:t>schimbarea</w:t>
      </w:r>
      <w:proofErr w:type="spellEnd"/>
      <w:r w:rsidRPr="00364CBD">
        <w:t xml:space="preserve"> de </w:t>
      </w:r>
      <w:proofErr w:type="spellStart"/>
      <w:r w:rsidRPr="00364CBD">
        <w:t>nume</w:t>
      </w:r>
      <w:proofErr w:type="spellEnd"/>
      <w:r w:rsidRPr="00364CBD">
        <w:t xml:space="preserve">, </w:t>
      </w:r>
      <w:proofErr w:type="spellStart"/>
      <w:r w:rsidRPr="00364CBD">
        <w:t>după</w:t>
      </w:r>
      <w:proofErr w:type="spellEnd"/>
      <w:r w:rsidRPr="00364CBD">
        <w:t xml:space="preserve"> </w:t>
      </w:r>
      <w:proofErr w:type="spellStart"/>
      <w:r w:rsidRPr="00364CBD">
        <w:t>caz</w:t>
      </w:r>
      <w:proofErr w:type="spellEnd"/>
      <w:r w:rsidRPr="00364CBD">
        <w:t>;</w:t>
      </w:r>
      <w:r w:rsidRPr="00364CBD">
        <w:br/>
        <w:t xml:space="preserve">    k) curriculum vitae, model </w:t>
      </w:r>
      <w:proofErr w:type="spellStart"/>
      <w:r w:rsidRPr="00364CBD">
        <w:t>comun</w:t>
      </w:r>
      <w:proofErr w:type="spellEnd"/>
      <w:r w:rsidRPr="00364CBD">
        <w:t xml:space="preserve"> </w:t>
      </w:r>
      <w:proofErr w:type="spellStart"/>
      <w:r w:rsidRPr="00364CBD">
        <w:t>european</w:t>
      </w:r>
      <w:proofErr w:type="spellEnd"/>
      <w:r w:rsidRPr="00364CBD">
        <w:t>.</w:t>
      </w:r>
    </w:p>
    <w:p w14:paraId="126E8BF4" w14:textId="77777777" w:rsidR="00DC4974" w:rsidRPr="00364CBD" w:rsidRDefault="00DC4974" w:rsidP="00DC4974">
      <w:pPr>
        <w:pStyle w:val="NormalWeb"/>
        <w:spacing w:before="0" w:after="0" w:line="360" w:lineRule="auto"/>
        <w:ind w:left="60" w:firstLine="660"/>
      </w:pPr>
      <w:proofErr w:type="spellStart"/>
      <w:r w:rsidRPr="00364CBD">
        <w:t>Documentele</w:t>
      </w:r>
      <w:proofErr w:type="spellEnd"/>
      <w:r w:rsidRPr="00364CBD">
        <w:t xml:space="preserve"> </w:t>
      </w:r>
      <w:proofErr w:type="spellStart"/>
      <w:r w:rsidRPr="00364CBD">
        <w:t>prevăzute</w:t>
      </w:r>
      <w:proofErr w:type="spellEnd"/>
      <w:r w:rsidRPr="00364CBD">
        <w:t xml:space="preserve"> la </w:t>
      </w:r>
      <w:proofErr w:type="spellStart"/>
      <w:r w:rsidRPr="00364CBD">
        <w:t>litera</w:t>
      </w:r>
      <w:proofErr w:type="spellEnd"/>
      <w:r w:rsidRPr="00364CBD">
        <w:t xml:space="preserve"> d </w:t>
      </w:r>
      <w:proofErr w:type="spellStart"/>
      <w:r w:rsidRPr="00364CBD">
        <w:t>si</w:t>
      </w:r>
      <w:proofErr w:type="spellEnd"/>
      <w:r w:rsidRPr="00364CBD">
        <w:t xml:space="preserve"> f sunt </w:t>
      </w:r>
      <w:proofErr w:type="spellStart"/>
      <w:r w:rsidRPr="00364CBD">
        <w:t>valabile</w:t>
      </w:r>
      <w:proofErr w:type="spellEnd"/>
      <w:r w:rsidRPr="00364CBD">
        <w:t xml:space="preserve"> 3 </w:t>
      </w:r>
      <w:proofErr w:type="spellStart"/>
      <w:r w:rsidRPr="00364CBD">
        <w:t>luni</w:t>
      </w:r>
      <w:proofErr w:type="spellEnd"/>
      <w:r w:rsidRPr="00364CBD">
        <w:t xml:space="preserve"> </w:t>
      </w:r>
      <w:proofErr w:type="spellStart"/>
      <w:r w:rsidRPr="00364CBD">
        <w:t>și</w:t>
      </w:r>
      <w:proofErr w:type="spellEnd"/>
      <w:r w:rsidRPr="00364CBD">
        <w:t xml:space="preserve"> se </w:t>
      </w:r>
      <w:proofErr w:type="spellStart"/>
      <w:r w:rsidRPr="00364CBD">
        <w:t>depun</w:t>
      </w:r>
      <w:proofErr w:type="spellEnd"/>
      <w:r w:rsidRPr="00364CBD">
        <w:t xml:space="preserve"> la </w:t>
      </w:r>
      <w:proofErr w:type="spellStart"/>
      <w:r w:rsidRPr="00364CBD">
        <w:t>dosar</w:t>
      </w:r>
      <w:proofErr w:type="spellEnd"/>
      <w:r w:rsidRPr="00364CBD">
        <w:t xml:space="preserve"> </w:t>
      </w:r>
      <w:proofErr w:type="spellStart"/>
      <w:r w:rsidRPr="00364CBD">
        <w:t>în</w:t>
      </w:r>
      <w:proofErr w:type="spellEnd"/>
      <w:r w:rsidRPr="00364CBD">
        <w:t xml:space="preserve"> termen de </w:t>
      </w:r>
      <w:proofErr w:type="spellStart"/>
      <w:r w:rsidRPr="00364CBD">
        <w:t>valabilitate</w:t>
      </w:r>
      <w:proofErr w:type="spellEnd"/>
      <w:r w:rsidRPr="00364CBD">
        <w:t>.</w:t>
      </w:r>
    </w:p>
    <w:p w14:paraId="35FBC2F8" w14:textId="77777777" w:rsidR="00DC4974" w:rsidRPr="00364CBD" w:rsidRDefault="00DC4974" w:rsidP="00DC4974">
      <w:pPr>
        <w:suppressAutoHyphens w:val="0"/>
        <w:autoSpaceDE w:val="0"/>
        <w:autoSpaceDN w:val="0"/>
        <w:adjustRightInd w:val="0"/>
        <w:spacing w:line="360" w:lineRule="auto"/>
      </w:pPr>
      <w:r w:rsidRPr="00364CBD">
        <w:lastRenderedPageBreak/>
        <w:t xml:space="preserve">Adeverința care atestă starea de sănătate conține, în clar, numărul, data, numele emitentului și calitatea acestuia în formatul standard stabilit prin Ordinul Ministrului Sănătatii. Pentru candidații cu dizabilități, în situația solicitării, de adaptare rezonabilă, adeverința care atestă starea de sănătate trebuie însoțită de copia certificatului de încadrare într-un grad de handicap emis în condițiile Legii. </w:t>
      </w:r>
    </w:p>
    <w:p w14:paraId="167367D5" w14:textId="77777777" w:rsidR="00DC4974" w:rsidRPr="00364CBD" w:rsidRDefault="00DC4974" w:rsidP="00DC4974">
      <w:pPr>
        <w:suppressAutoHyphens w:val="0"/>
        <w:autoSpaceDE w:val="0"/>
        <w:autoSpaceDN w:val="0"/>
        <w:adjustRightInd w:val="0"/>
        <w:spacing w:line="360" w:lineRule="auto"/>
        <w:ind w:firstLine="720"/>
        <w:rPr>
          <w:lang w:val="en-US" w:eastAsia="en-US"/>
        </w:rPr>
      </w:pPr>
      <w:proofErr w:type="spellStart"/>
      <w:r w:rsidRPr="00364CBD">
        <w:rPr>
          <w:lang w:val="en-US" w:eastAsia="en-US"/>
        </w:rPr>
        <w:t>Copiile</w:t>
      </w:r>
      <w:proofErr w:type="spellEnd"/>
      <w:r w:rsidRPr="00364CBD">
        <w:rPr>
          <w:lang w:val="en-US" w:eastAsia="en-US"/>
        </w:rPr>
        <w:t xml:space="preserve"> de pe </w:t>
      </w:r>
      <w:proofErr w:type="spellStart"/>
      <w:r w:rsidRPr="00364CBD">
        <w:rPr>
          <w:lang w:val="en-US" w:eastAsia="en-US"/>
        </w:rPr>
        <w:t>actele</w:t>
      </w:r>
      <w:proofErr w:type="spellEnd"/>
      <w:r w:rsidRPr="00364CBD">
        <w:rPr>
          <w:lang w:val="en-US" w:eastAsia="en-US"/>
        </w:rPr>
        <w:t xml:space="preserve"> </w:t>
      </w:r>
      <w:proofErr w:type="spellStart"/>
      <w:r w:rsidRPr="00364CBD">
        <w:rPr>
          <w:lang w:val="en-US" w:eastAsia="en-US"/>
        </w:rPr>
        <w:t>prevăzute</w:t>
      </w:r>
      <w:proofErr w:type="spellEnd"/>
      <w:r w:rsidRPr="00364CBD">
        <w:rPr>
          <w:lang w:val="en-US" w:eastAsia="en-US"/>
        </w:rPr>
        <w:t xml:space="preserve"> la lit. b), c), </w:t>
      </w:r>
      <w:proofErr w:type="spellStart"/>
      <w:r w:rsidRPr="00364CBD">
        <w:rPr>
          <w:lang w:val="en-US" w:eastAsia="en-US"/>
        </w:rPr>
        <w:t>i</w:t>
      </w:r>
      <w:proofErr w:type="spellEnd"/>
      <w:r w:rsidRPr="00364CBD">
        <w:rPr>
          <w:lang w:val="en-US" w:eastAsia="en-US"/>
        </w:rPr>
        <w:t xml:space="preserve">) </w:t>
      </w:r>
      <w:proofErr w:type="spellStart"/>
      <w:r w:rsidRPr="00364CBD">
        <w:rPr>
          <w:lang w:val="en-US" w:eastAsia="en-US"/>
        </w:rPr>
        <w:t>şi</w:t>
      </w:r>
      <w:proofErr w:type="spellEnd"/>
      <w:r w:rsidRPr="00364CBD">
        <w:rPr>
          <w:lang w:val="en-US" w:eastAsia="en-US"/>
        </w:rPr>
        <w:t xml:space="preserve"> j), precum </w:t>
      </w:r>
      <w:proofErr w:type="spellStart"/>
      <w:r w:rsidRPr="00364CBD">
        <w:rPr>
          <w:lang w:val="en-US" w:eastAsia="en-US"/>
        </w:rPr>
        <w:t>şi</w:t>
      </w:r>
      <w:proofErr w:type="spellEnd"/>
      <w:r w:rsidRPr="00364CBD">
        <w:rPr>
          <w:lang w:val="en-US" w:eastAsia="en-US"/>
        </w:rPr>
        <w:t xml:space="preserve"> </w:t>
      </w:r>
      <w:proofErr w:type="spellStart"/>
      <w:r w:rsidRPr="00364CBD">
        <w:rPr>
          <w:lang w:val="en-US" w:eastAsia="en-US"/>
        </w:rPr>
        <w:t>copia</w:t>
      </w:r>
      <w:proofErr w:type="spellEnd"/>
      <w:r w:rsidRPr="00364CBD">
        <w:rPr>
          <w:lang w:val="en-US" w:eastAsia="en-US"/>
        </w:rPr>
        <w:t xml:space="preserve"> </w:t>
      </w:r>
      <w:proofErr w:type="spellStart"/>
      <w:r w:rsidRPr="00364CBD">
        <w:rPr>
          <w:lang w:val="en-US" w:eastAsia="en-US"/>
        </w:rPr>
        <w:t>certificatului</w:t>
      </w:r>
      <w:proofErr w:type="spellEnd"/>
      <w:r w:rsidRPr="00364CBD">
        <w:rPr>
          <w:lang w:val="en-US" w:eastAsia="en-US"/>
        </w:rPr>
        <w:t xml:space="preserve"> de </w:t>
      </w:r>
      <w:proofErr w:type="spellStart"/>
      <w:r w:rsidRPr="00364CBD">
        <w:rPr>
          <w:lang w:val="en-US" w:eastAsia="en-US"/>
        </w:rPr>
        <w:t>încadrare</w:t>
      </w:r>
      <w:proofErr w:type="spellEnd"/>
      <w:r w:rsidRPr="00364CBD">
        <w:rPr>
          <w:lang w:val="en-US" w:eastAsia="en-US"/>
        </w:rPr>
        <w:t xml:space="preserve"> </w:t>
      </w:r>
      <w:proofErr w:type="spellStart"/>
      <w:r w:rsidRPr="00364CBD">
        <w:rPr>
          <w:lang w:val="en-US" w:eastAsia="en-US"/>
        </w:rPr>
        <w:t>într</w:t>
      </w:r>
      <w:proofErr w:type="spellEnd"/>
      <w:r w:rsidRPr="00364CBD">
        <w:rPr>
          <w:lang w:val="en-US" w:eastAsia="en-US"/>
        </w:rPr>
        <w:t xml:space="preserve">-un grad de handicap se </w:t>
      </w:r>
      <w:proofErr w:type="spellStart"/>
      <w:r w:rsidRPr="00364CBD">
        <w:rPr>
          <w:lang w:val="en-US" w:eastAsia="en-US"/>
        </w:rPr>
        <w:t>prezintă</w:t>
      </w:r>
      <w:proofErr w:type="spellEnd"/>
      <w:r w:rsidRPr="00364CBD">
        <w:rPr>
          <w:lang w:val="en-US" w:eastAsia="en-US"/>
        </w:rPr>
        <w:t xml:space="preserve"> </w:t>
      </w:r>
      <w:proofErr w:type="spellStart"/>
      <w:r w:rsidRPr="00364CBD">
        <w:rPr>
          <w:lang w:val="en-US" w:eastAsia="en-US"/>
        </w:rPr>
        <w:t>însoţite</w:t>
      </w:r>
      <w:proofErr w:type="spellEnd"/>
      <w:r w:rsidRPr="00364CBD">
        <w:rPr>
          <w:lang w:val="en-US" w:eastAsia="en-US"/>
        </w:rPr>
        <w:t xml:space="preserve"> de </w:t>
      </w:r>
      <w:proofErr w:type="spellStart"/>
      <w:r w:rsidRPr="00364CBD">
        <w:rPr>
          <w:lang w:val="en-US" w:eastAsia="en-US"/>
        </w:rPr>
        <w:t>documentele</w:t>
      </w:r>
      <w:proofErr w:type="spellEnd"/>
      <w:r w:rsidRPr="00364CBD">
        <w:rPr>
          <w:lang w:val="en-US" w:eastAsia="en-US"/>
        </w:rPr>
        <w:t xml:space="preserve"> </w:t>
      </w:r>
      <w:proofErr w:type="spellStart"/>
      <w:r w:rsidRPr="00364CBD">
        <w:rPr>
          <w:lang w:val="en-US" w:eastAsia="en-US"/>
        </w:rPr>
        <w:t>originale</w:t>
      </w:r>
      <w:proofErr w:type="spellEnd"/>
      <w:r w:rsidRPr="00364CBD">
        <w:rPr>
          <w:lang w:val="en-US" w:eastAsia="en-US"/>
        </w:rPr>
        <w:t xml:space="preserve">, care se </w:t>
      </w:r>
      <w:proofErr w:type="spellStart"/>
      <w:r w:rsidRPr="00364CBD">
        <w:rPr>
          <w:lang w:val="en-US" w:eastAsia="en-US"/>
        </w:rPr>
        <w:t>certifică</w:t>
      </w:r>
      <w:proofErr w:type="spellEnd"/>
      <w:r w:rsidRPr="00364CBD">
        <w:rPr>
          <w:lang w:val="en-US" w:eastAsia="en-US"/>
        </w:rPr>
        <w:t xml:space="preserve"> cu </w:t>
      </w:r>
      <w:proofErr w:type="spellStart"/>
      <w:r w:rsidRPr="00364CBD">
        <w:rPr>
          <w:lang w:val="en-US" w:eastAsia="en-US"/>
        </w:rPr>
        <w:t>menţiunea</w:t>
      </w:r>
      <w:proofErr w:type="spellEnd"/>
      <w:r w:rsidRPr="00364CBD">
        <w:rPr>
          <w:lang w:val="en-US" w:eastAsia="en-US"/>
        </w:rPr>
        <w:t xml:space="preserve"> "conform cu </w:t>
      </w:r>
      <w:proofErr w:type="spellStart"/>
      <w:r w:rsidRPr="00364CBD">
        <w:rPr>
          <w:lang w:val="en-US" w:eastAsia="en-US"/>
        </w:rPr>
        <w:t>originalul</w:t>
      </w:r>
      <w:proofErr w:type="spellEnd"/>
      <w:r w:rsidRPr="00364CBD">
        <w:rPr>
          <w:lang w:val="en-US" w:eastAsia="en-US"/>
        </w:rPr>
        <w:t xml:space="preserve">" de </w:t>
      </w:r>
      <w:proofErr w:type="spellStart"/>
      <w:r w:rsidRPr="00364CBD">
        <w:rPr>
          <w:lang w:val="en-US" w:eastAsia="en-US"/>
        </w:rPr>
        <w:t>către</w:t>
      </w:r>
      <w:proofErr w:type="spellEnd"/>
      <w:r w:rsidRPr="00364CBD">
        <w:rPr>
          <w:lang w:val="en-US" w:eastAsia="en-US"/>
        </w:rPr>
        <w:t xml:space="preserve"> </w:t>
      </w:r>
      <w:proofErr w:type="spellStart"/>
      <w:r w:rsidRPr="00364CBD">
        <w:rPr>
          <w:lang w:val="en-US" w:eastAsia="en-US"/>
        </w:rPr>
        <w:t>secretarul</w:t>
      </w:r>
      <w:proofErr w:type="spellEnd"/>
      <w:r w:rsidRPr="00364CBD">
        <w:rPr>
          <w:lang w:val="en-US" w:eastAsia="en-US"/>
        </w:rPr>
        <w:t xml:space="preserve"> </w:t>
      </w:r>
      <w:proofErr w:type="spellStart"/>
      <w:r w:rsidRPr="00364CBD">
        <w:rPr>
          <w:lang w:val="en-US" w:eastAsia="en-US"/>
        </w:rPr>
        <w:t>comisiei</w:t>
      </w:r>
      <w:proofErr w:type="spellEnd"/>
      <w:r w:rsidRPr="00364CBD">
        <w:rPr>
          <w:lang w:val="en-US" w:eastAsia="en-US"/>
        </w:rPr>
        <w:t xml:space="preserve"> de concurs.</w:t>
      </w:r>
    </w:p>
    <w:p w14:paraId="646311A5" w14:textId="77777777" w:rsidR="00DC4974" w:rsidRPr="00364CBD" w:rsidRDefault="00DC4974" w:rsidP="00DC4974">
      <w:pPr>
        <w:suppressAutoHyphens w:val="0"/>
        <w:autoSpaceDE w:val="0"/>
        <w:autoSpaceDN w:val="0"/>
        <w:adjustRightInd w:val="0"/>
        <w:spacing w:line="360" w:lineRule="auto"/>
        <w:ind w:left="60" w:firstLine="885"/>
        <w:jc w:val="both"/>
        <w:rPr>
          <w:lang w:val="en-US" w:eastAsia="en-US"/>
        </w:rPr>
      </w:pPr>
      <w:proofErr w:type="spellStart"/>
      <w:r w:rsidRPr="00364CBD">
        <w:rPr>
          <w:lang w:val="en-US" w:eastAsia="en-US"/>
        </w:rPr>
        <w:t>Documentul</w:t>
      </w:r>
      <w:proofErr w:type="spellEnd"/>
      <w:r w:rsidRPr="00364CBD">
        <w:rPr>
          <w:lang w:val="en-US" w:eastAsia="en-US"/>
        </w:rPr>
        <w:t xml:space="preserve"> </w:t>
      </w:r>
      <w:proofErr w:type="spellStart"/>
      <w:r w:rsidRPr="00364CBD">
        <w:rPr>
          <w:lang w:val="en-US" w:eastAsia="en-US"/>
        </w:rPr>
        <w:t>prevăzut</w:t>
      </w:r>
      <w:proofErr w:type="spellEnd"/>
      <w:r w:rsidRPr="00364CBD">
        <w:rPr>
          <w:lang w:val="en-US" w:eastAsia="en-US"/>
        </w:rPr>
        <w:t xml:space="preserve"> la lit. f) </w:t>
      </w:r>
      <w:proofErr w:type="spellStart"/>
      <w:r w:rsidRPr="00364CBD">
        <w:rPr>
          <w:lang w:val="en-US" w:eastAsia="en-US"/>
        </w:rPr>
        <w:t>poate</w:t>
      </w:r>
      <w:proofErr w:type="spellEnd"/>
      <w:r w:rsidRPr="00364CBD">
        <w:rPr>
          <w:lang w:val="en-US" w:eastAsia="en-US"/>
        </w:rPr>
        <w:t xml:space="preserve"> fi </w:t>
      </w:r>
      <w:proofErr w:type="spellStart"/>
      <w:r w:rsidRPr="00364CBD">
        <w:rPr>
          <w:lang w:val="en-US" w:eastAsia="en-US"/>
        </w:rPr>
        <w:t>înlocuit</w:t>
      </w:r>
      <w:proofErr w:type="spellEnd"/>
      <w:r w:rsidRPr="00364CBD">
        <w:rPr>
          <w:lang w:val="en-US" w:eastAsia="en-US"/>
        </w:rPr>
        <w:t xml:space="preserve"> cu o </w:t>
      </w:r>
      <w:proofErr w:type="spellStart"/>
      <w:r w:rsidRPr="00364CBD">
        <w:rPr>
          <w:lang w:val="en-US" w:eastAsia="en-US"/>
        </w:rPr>
        <w:t>declaraţie</w:t>
      </w:r>
      <w:proofErr w:type="spellEnd"/>
      <w:r w:rsidRPr="00364CBD">
        <w:rPr>
          <w:lang w:val="en-US" w:eastAsia="en-US"/>
        </w:rPr>
        <w:t xml:space="preserve"> pe propria </w:t>
      </w:r>
      <w:proofErr w:type="spellStart"/>
      <w:r w:rsidRPr="00364CBD">
        <w:rPr>
          <w:lang w:val="en-US" w:eastAsia="en-US"/>
        </w:rPr>
        <w:t>răspundere</w:t>
      </w:r>
      <w:proofErr w:type="spellEnd"/>
      <w:r w:rsidRPr="00364CBD">
        <w:rPr>
          <w:lang w:val="en-US" w:eastAsia="en-US"/>
        </w:rPr>
        <w:t xml:space="preserve"> </w:t>
      </w:r>
      <w:proofErr w:type="spellStart"/>
      <w:r w:rsidRPr="00364CBD">
        <w:rPr>
          <w:lang w:val="en-US" w:eastAsia="en-US"/>
        </w:rPr>
        <w:t>privind</w:t>
      </w:r>
      <w:proofErr w:type="spellEnd"/>
      <w:r w:rsidRPr="00364CBD">
        <w:rPr>
          <w:lang w:val="en-US" w:eastAsia="en-US"/>
        </w:rPr>
        <w:t xml:space="preserve"> </w:t>
      </w:r>
      <w:proofErr w:type="spellStart"/>
      <w:r w:rsidRPr="00364CBD">
        <w:rPr>
          <w:lang w:val="en-US" w:eastAsia="en-US"/>
        </w:rPr>
        <w:t>antecedentele</w:t>
      </w:r>
      <w:proofErr w:type="spellEnd"/>
      <w:r w:rsidRPr="00364CBD">
        <w:rPr>
          <w:lang w:val="en-US" w:eastAsia="en-US"/>
        </w:rPr>
        <w:t xml:space="preserve"> </w:t>
      </w:r>
      <w:proofErr w:type="spellStart"/>
      <w:r w:rsidRPr="00364CBD">
        <w:rPr>
          <w:lang w:val="en-US" w:eastAsia="en-US"/>
        </w:rPr>
        <w:t>penale</w:t>
      </w:r>
      <w:proofErr w:type="spellEnd"/>
      <w:r w:rsidRPr="00364CBD">
        <w:rPr>
          <w:lang w:val="en-US" w:eastAsia="en-US"/>
        </w:rPr>
        <w:t xml:space="preserve">. </w:t>
      </w:r>
      <w:proofErr w:type="spellStart"/>
      <w:r w:rsidRPr="00364CBD">
        <w:rPr>
          <w:lang w:val="en-US" w:eastAsia="en-US"/>
        </w:rPr>
        <w:t>În</w:t>
      </w:r>
      <w:proofErr w:type="spellEnd"/>
      <w:r w:rsidRPr="00364CBD">
        <w:rPr>
          <w:lang w:val="en-US" w:eastAsia="en-US"/>
        </w:rPr>
        <w:t xml:space="preserve"> </w:t>
      </w:r>
      <w:proofErr w:type="spellStart"/>
      <w:r w:rsidRPr="00364CBD">
        <w:rPr>
          <w:lang w:val="en-US" w:eastAsia="en-US"/>
        </w:rPr>
        <w:t>acest</w:t>
      </w:r>
      <w:proofErr w:type="spellEnd"/>
      <w:r w:rsidRPr="00364CBD">
        <w:rPr>
          <w:lang w:val="en-US" w:eastAsia="en-US"/>
        </w:rPr>
        <w:t xml:space="preserve"> </w:t>
      </w:r>
      <w:proofErr w:type="spellStart"/>
      <w:r w:rsidRPr="00364CBD">
        <w:rPr>
          <w:lang w:val="en-US" w:eastAsia="en-US"/>
        </w:rPr>
        <w:t>caz</w:t>
      </w:r>
      <w:proofErr w:type="spellEnd"/>
      <w:r w:rsidRPr="00364CBD">
        <w:rPr>
          <w:lang w:val="en-US" w:eastAsia="en-US"/>
        </w:rPr>
        <w:t xml:space="preserve">, </w:t>
      </w:r>
      <w:proofErr w:type="spellStart"/>
      <w:r w:rsidRPr="00364CBD">
        <w:rPr>
          <w:lang w:val="en-US" w:eastAsia="en-US"/>
        </w:rPr>
        <w:t>candidatul</w:t>
      </w:r>
      <w:proofErr w:type="spellEnd"/>
      <w:r w:rsidRPr="00364CBD">
        <w:rPr>
          <w:lang w:val="en-US" w:eastAsia="en-US"/>
        </w:rPr>
        <w:t xml:space="preserve"> </w:t>
      </w:r>
      <w:proofErr w:type="spellStart"/>
      <w:r w:rsidRPr="00364CBD">
        <w:rPr>
          <w:lang w:val="en-US" w:eastAsia="en-US"/>
        </w:rPr>
        <w:t>declarat</w:t>
      </w:r>
      <w:proofErr w:type="spellEnd"/>
      <w:r w:rsidRPr="00364CBD">
        <w:rPr>
          <w:lang w:val="en-US" w:eastAsia="en-US"/>
        </w:rPr>
        <w:t xml:space="preserve"> admis la </w:t>
      </w:r>
      <w:proofErr w:type="spellStart"/>
      <w:r w:rsidRPr="00364CBD">
        <w:rPr>
          <w:lang w:val="en-US" w:eastAsia="en-US"/>
        </w:rPr>
        <w:t>selecţia</w:t>
      </w:r>
      <w:proofErr w:type="spellEnd"/>
      <w:r w:rsidRPr="00364CBD">
        <w:rPr>
          <w:lang w:val="en-US" w:eastAsia="en-US"/>
        </w:rPr>
        <w:t xml:space="preserve"> </w:t>
      </w:r>
      <w:proofErr w:type="spellStart"/>
      <w:r w:rsidRPr="00364CBD">
        <w:rPr>
          <w:lang w:val="en-US" w:eastAsia="en-US"/>
        </w:rPr>
        <w:t>dosarelor</w:t>
      </w:r>
      <w:proofErr w:type="spellEnd"/>
      <w:r w:rsidRPr="00364CBD">
        <w:rPr>
          <w:lang w:val="en-US" w:eastAsia="en-US"/>
        </w:rPr>
        <w:t xml:space="preserve"> </w:t>
      </w:r>
      <w:proofErr w:type="spellStart"/>
      <w:r w:rsidRPr="00364CBD">
        <w:rPr>
          <w:lang w:val="en-US" w:eastAsia="en-US"/>
        </w:rPr>
        <w:t>şi</w:t>
      </w:r>
      <w:proofErr w:type="spellEnd"/>
      <w:r w:rsidRPr="00364CBD">
        <w:rPr>
          <w:lang w:val="en-US" w:eastAsia="en-US"/>
        </w:rPr>
        <w:t xml:space="preserve"> care nu a </w:t>
      </w:r>
      <w:proofErr w:type="spellStart"/>
      <w:r w:rsidRPr="00364CBD">
        <w:rPr>
          <w:lang w:val="en-US" w:eastAsia="en-US"/>
        </w:rPr>
        <w:t>solicitat</w:t>
      </w:r>
      <w:proofErr w:type="spellEnd"/>
      <w:r w:rsidRPr="00364CBD">
        <w:rPr>
          <w:lang w:val="en-US" w:eastAsia="en-US"/>
        </w:rPr>
        <w:t xml:space="preserve"> </w:t>
      </w:r>
      <w:proofErr w:type="spellStart"/>
      <w:r w:rsidRPr="00364CBD">
        <w:rPr>
          <w:lang w:val="en-US" w:eastAsia="en-US"/>
        </w:rPr>
        <w:t>expres</w:t>
      </w:r>
      <w:proofErr w:type="spellEnd"/>
      <w:r w:rsidRPr="00364CBD">
        <w:rPr>
          <w:lang w:val="en-US" w:eastAsia="en-US"/>
        </w:rPr>
        <w:t xml:space="preserve"> la </w:t>
      </w:r>
      <w:proofErr w:type="spellStart"/>
      <w:r w:rsidRPr="00364CBD">
        <w:rPr>
          <w:lang w:val="en-US" w:eastAsia="en-US"/>
        </w:rPr>
        <w:t>înscrierea</w:t>
      </w:r>
      <w:proofErr w:type="spellEnd"/>
      <w:r w:rsidRPr="00364CBD">
        <w:rPr>
          <w:lang w:val="en-US" w:eastAsia="en-US"/>
        </w:rPr>
        <w:t xml:space="preserve"> la concurs </w:t>
      </w:r>
      <w:proofErr w:type="spellStart"/>
      <w:r w:rsidRPr="00364CBD">
        <w:rPr>
          <w:lang w:val="en-US" w:eastAsia="en-US"/>
        </w:rPr>
        <w:t>preluarea</w:t>
      </w:r>
      <w:proofErr w:type="spellEnd"/>
      <w:r w:rsidRPr="00364CBD">
        <w:rPr>
          <w:lang w:val="en-US" w:eastAsia="en-US"/>
        </w:rPr>
        <w:t xml:space="preserve"> </w:t>
      </w:r>
      <w:proofErr w:type="spellStart"/>
      <w:r w:rsidRPr="00364CBD">
        <w:rPr>
          <w:lang w:val="en-US" w:eastAsia="en-US"/>
        </w:rPr>
        <w:t>informaţiilor</w:t>
      </w:r>
      <w:proofErr w:type="spellEnd"/>
      <w:r w:rsidRPr="00364CBD">
        <w:rPr>
          <w:lang w:val="en-US" w:eastAsia="en-US"/>
        </w:rPr>
        <w:t xml:space="preserve"> </w:t>
      </w:r>
      <w:proofErr w:type="spellStart"/>
      <w:r w:rsidRPr="00364CBD">
        <w:rPr>
          <w:lang w:val="en-US" w:eastAsia="en-US"/>
        </w:rPr>
        <w:t>privind</w:t>
      </w:r>
      <w:proofErr w:type="spellEnd"/>
      <w:r w:rsidRPr="00364CBD">
        <w:rPr>
          <w:lang w:val="en-US" w:eastAsia="en-US"/>
        </w:rPr>
        <w:t xml:space="preserve"> </w:t>
      </w:r>
      <w:proofErr w:type="spellStart"/>
      <w:r w:rsidRPr="00364CBD">
        <w:rPr>
          <w:lang w:val="en-US" w:eastAsia="en-US"/>
        </w:rPr>
        <w:t>antecedentele</w:t>
      </w:r>
      <w:proofErr w:type="spellEnd"/>
      <w:r w:rsidRPr="00364CBD">
        <w:rPr>
          <w:lang w:val="en-US" w:eastAsia="en-US"/>
        </w:rPr>
        <w:t xml:space="preserve"> </w:t>
      </w:r>
      <w:proofErr w:type="spellStart"/>
      <w:r w:rsidRPr="00364CBD">
        <w:rPr>
          <w:lang w:val="en-US" w:eastAsia="en-US"/>
        </w:rPr>
        <w:t>penale</w:t>
      </w:r>
      <w:proofErr w:type="spellEnd"/>
      <w:r w:rsidRPr="00364CBD">
        <w:rPr>
          <w:lang w:val="en-US" w:eastAsia="en-US"/>
        </w:rPr>
        <w:t xml:space="preserve"> direct de la </w:t>
      </w:r>
      <w:proofErr w:type="spellStart"/>
      <w:r w:rsidRPr="00364CBD">
        <w:rPr>
          <w:lang w:val="en-US" w:eastAsia="en-US"/>
        </w:rPr>
        <w:t>autoritatea</w:t>
      </w:r>
      <w:proofErr w:type="spellEnd"/>
      <w:r w:rsidRPr="00364CBD">
        <w:rPr>
          <w:lang w:val="en-US" w:eastAsia="en-US"/>
        </w:rPr>
        <w:t xml:space="preserve"> </w:t>
      </w:r>
      <w:proofErr w:type="spellStart"/>
      <w:r w:rsidRPr="00364CBD">
        <w:rPr>
          <w:lang w:val="en-US" w:eastAsia="en-US"/>
        </w:rPr>
        <w:t>sau</w:t>
      </w:r>
      <w:proofErr w:type="spellEnd"/>
      <w:r w:rsidRPr="00364CBD">
        <w:rPr>
          <w:lang w:val="en-US" w:eastAsia="en-US"/>
        </w:rPr>
        <w:t xml:space="preserve"> </w:t>
      </w:r>
      <w:proofErr w:type="spellStart"/>
      <w:r w:rsidRPr="00364CBD">
        <w:rPr>
          <w:lang w:val="en-US" w:eastAsia="en-US"/>
        </w:rPr>
        <w:t>instituţia</w:t>
      </w:r>
      <w:proofErr w:type="spellEnd"/>
      <w:r w:rsidRPr="00364CBD">
        <w:rPr>
          <w:lang w:val="en-US" w:eastAsia="en-US"/>
        </w:rPr>
        <w:t xml:space="preserve"> </w:t>
      </w:r>
      <w:proofErr w:type="spellStart"/>
      <w:r w:rsidRPr="00364CBD">
        <w:rPr>
          <w:lang w:val="en-US" w:eastAsia="en-US"/>
        </w:rPr>
        <w:t>publică</w:t>
      </w:r>
      <w:proofErr w:type="spellEnd"/>
      <w:r w:rsidRPr="00364CBD">
        <w:rPr>
          <w:lang w:val="en-US" w:eastAsia="en-US"/>
        </w:rPr>
        <w:t xml:space="preserve"> </w:t>
      </w:r>
      <w:proofErr w:type="spellStart"/>
      <w:r w:rsidRPr="00364CBD">
        <w:rPr>
          <w:lang w:val="en-US" w:eastAsia="en-US"/>
        </w:rPr>
        <w:t>competentă</w:t>
      </w:r>
      <w:proofErr w:type="spellEnd"/>
      <w:r w:rsidRPr="00364CBD">
        <w:rPr>
          <w:lang w:val="en-US" w:eastAsia="en-US"/>
        </w:rPr>
        <w:t xml:space="preserve"> cu </w:t>
      </w:r>
      <w:proofErr w:type="spellStart"/>
      <w:r w:rsidRPr="00364CBD">
        <w:rPr>
          <w:lang w:val="en-US" w:eastAsia="en-US"/>
        </w:rPr>
        <w:t>eliberarea</w:t>
      </w:r>
      <w:proofErr w:type="spellEnd"/>
      <w:r w:rsidRPr="00364CBD">
        <w:rPr>
          <w:lang w:val="en-US" w:eastAsia="en-US"/>
        </w:rPr>
        <w:t xml:space="preserve"> </w:t>
      </w:r>
      <w:proofErr w:type="spellStart"/>
      <w:r w:rsidRPr="00364CBD">
        <w:rPr>
          <w:lang w:val="en-US" w:eastAsia="en-US"/>
        </w:rPr>
        <w:t>certificatelor</w:t>
      </w:r>
      <w:proofErr w:type="spellEnd"/>
      <w:r w:rsidRPr="00364CBD">
        <w:rPr>
          <w:lang w:val="en-US" w:eastAsia="en-US"/>
        </w:rPr>
        <w:t xml:space="preserve"> de </w:t>
      </w:r>
      <w:proofErr w:type="spellStart"/>
      <w:r w:rsidRPr="00364CBD">
        <w:rPr>
          <w:lang w:val="en-US" w:eastAsia="en-US"/>
        </w:rPr>
        <w:t>cazier</w:t>
      </w:r>
      <w:proofErr w:type="spellEnd"/>
      <w:r w:rsidRPr="00364CBD">
        <w:rPr>
          <w:lang w:val="en-US" w:eastAsia="en-US"/>
        </w:rPr>
        <w:t xml:space="preserve"> </w:t>
      </w:r>
      <w:proofErr w:type="spellStart"/>
      <w:r w:rsidRPr="00364CBD">
        <w:rPr>
          <w:lang w:val="en-US" w:eastAsia="en-US"/>
        </w:rPr>
        <w:t>judiciar</w:t>
      </w:r>
      <w:proofErr w:type="spellEnd"/>
      <w:r w:rsidRPr="00364CBD">
        <w:rPr>
          <w:lang w:val="en-US" w:eastAsia="en-US"/>
        </w:rPr>
        <w:t xml:space="preserve"> are </w:t>
      </w:r>
      <w:proofErr w:type="spellStart"/>
      <w:r w:rsidRPr="00364CBD">
        <w:rPr>
          <w:lang w:val="en-US" w:eastAsia="en-US"/>
        </w:rPr>
        <w:t>obligaţia</w:t>
      </w:r>
      <w:proofErr w:type="spellEnd"/>
      <w:r w:rsidRPr="00364CBD">
        <w:rPr>
          <w:lang w:val="en-US" w:eastAsia="en-US"/>
        </w:rPr>
        <w:t xml:space="preserve"> de a completa </w:t>
      </w:r>
      <w:proofErr w:type="spellStart"/>
      <w:r w:rsidRPr="00364CBD">
        <w:rPr>
          <w:lang w:val="en-US" w:eastAsia="en-US"/>
        </w:rPr>
        <w:t>dosarul</w:t>
      </w:r>
      <w:proofErr w:type="spellEnd"/>
      <w:r w:rsidRPr="00364CBD">
        <w:rPr>
          <w:lang w:val="en-US" w:eastAsia="en-US"/>
        </w:rPr>
        <w:t xml:space="preserve"> de concurs cu </w:t>
      </w:r>
      <w:proofErr w:type="spellStart"/>
      <w:r w:rsidRPr="00364CBD">
        <w:rPr>
          <w:lang w:val="en-US" w:eastAsia="en-US"/>
        </w:rPr>
        <w:t>originalul</w:t>
      </w:r>
      <w:proofErr w:type="spellEnd"/>
      <w:r w:rsidRPr="00364CBD">
        <w:rPr>
          <w:lang w:val="en-US" w:eastAsia="en-US"/>
        </w:rPr>
        <w:t xml:space="preserve"> </w:t>
      </w:r>
      <w:proofErr w:type="spellStart"/>
      <w:r w:rsidRPr="00364CBD">
        <w:rPr>
          <w:lang w:val="en-US" w:eastAsia="en-US"/>
        </w:rPr>
        <w:t>documentului</w:t>
      </w:r>
      <w:proofErr w:type="spellEnd"/>
      <w:r w:rsidRPr="00364CBD">
        <w:rPr>
          <w:lang w:val="en-US" w:eastAsia="en-US"/>
        </w:rPr>
        <w:t xml:space="preserve"> </w:t>
      </w:r>
      <w:proofErr w:type="spellStart"/>
      <w:r w:rsidRPr="00364CBD">
        <w:rPr>
          <w:lang w:val="en-US" w:eastAsia="en-US"/>
        </w:rPr>
        <w:t>prevăzut</w:t>
      </w:r>
      <w:proofErr w:type="spellEnd"/>
      <w:r w:rsidRPr="00364CBD">
        <w:rPr>
          <w:lang w:val="en-US" w:eastAsia="en-US"/>
        </w:rPr>
        <w:t xml:space="preserve"> la lit. f), anterior </w:t>
      </w:r>
      <w:proofErr w:type="spellStart"/>
      <w:r w:rsidRPr="00364CBD">
        <w:rPr>
          <w:lang w:val="en-US" w:eastAsia="en-US"/>
        </w:rPr>
        <w:t>datei</w:t>
      </w:r>
      <w:proofErr w:type="spellEnd"/>
      <w:r w:rsidRPr="00364CBD">
        <w:rPr>
          <w:lang w:val="en-US" w:eastAsia="en-US"/>
        </w:rPr>
        <w:t xml:space="preserve"> de </w:t>
      </w:r>
      <w:proofErr w:type="spellStart"/>
      <w:r w:rsidRPr="00364CBD">
        <w:rPr>
          <w:lang w:val="en-US" w:eastAsia="en-US"/>
        </w:rPr>
        <w:t>susţinere</w:t>
      </w:r>
      <w:proofErr w:type="spellEnd"/>
      <w:r w:rsidRPr="00364CBD">
        <w:rPr>
          <w:lang w:val="en-US" w:eastAsia="en-US"/>
        </w:rPr>
        <w:t xml:space="preserve"> a </w:t>
      </w:r>
      <w:proofErr w:type="spellStart"/>
      <w:r w:rsidRPr="00364CBD">
        <w:rPr>
          <w:lang w:val="en-US" w:eastAsia="en-US"/>
        </w:rPr>
        <w:t>probei</w:t>
      </w:r>
      <w:proofErr w:type="spellEnd"/>
      <w:r w:rsidRPr="00364CBD">
        <w:rPr>
          <w:lang w:val="en-US" w:eastAsia="en-US"/>
        </w:rPr>
        <w:t xml:space="preserve"> </w:t>
      </w:r>
      <w:proofErr w:type="spellStart"/>
      <w:r w:rsidRPr="00364CBD">
        <w:rPr>
          <w:lang w:val="en-US" w:eastAsia="en-US"/>
        </w:rPr>
        <w:t>scrise</w:t>
      </w:r>
      <w:proofErr w:type="spellEnd"/>
      <w:r w:rsidRPr="00364CBD">
        <w:rPr>
          <w:lang w:val="en-US" w:eastAsia="en-US"/>
        </w:rPr>
        <w:t xml:space="preserve"> </w:t>
      </w:r>
      <w:proofErr w:type="spellStart"/>
      <w:r w:rsidRPr="00364CBD">
        <w:rPr>
          <w:lang w:val="en-US" w:eastAsia="en-US"/>
        </w:rPr>
        <w:t>şi</w:t>
      </w:r>
      <w:proofErr w:type="spellEnd"/>
      <w:r w:rsidRPr="00364CBD">
        <w:rPr>
          <w:lang w:val="en-US" w:eastAsia="en-US"/>
        </w:rPr>
        <w:t>/</w:t>
      </w:r>
      <w:proofErr w:type="spellStart"/>
      <w:r w:rsidRPr="00364CBD">
        <w:rPr>
          <w:lang w:val="en-US" w:eastAsia="en-US"/>
        </w:rPr>
        <w:t>sau</w:t>
      </w:r>
      <w:proofErr w:type="spellEnd"/>
      <w:r w:rsidRPr="00364CBD">
        <w:rPr>
          <w:lang w:val="en-US" w:eastAsia="en-US"/>
        </w:rPr>
        <w:t xml:space="preserve"> </w:t>
      </w:r>
      <w:proofErr w:type="spellStart"/>
      <w:r w:rsidRPr="00364CBD">
        <w:rPr>
          <w:lang w:val="en-US" w:eastAsia="en-US"/>
        </w:rPr>
        <w:t>probei</w:t>
      </w:r>
      <w:proofErr w:type="spellEnd"/>
      <w:r w:rsidRPr="00364CBD">
        <w:rPr>
          <w:lang w:val="en-US" w:eastAsia="en-US"/>
        </w:rPr>
        <w:t xml:space="preserve"> practice. </w:t>
      </w:r>
      <w:proofErr w:type="spellStart"/>
      <w:r w:rsidRPr="00364CBD">
        <w:rPr>
          <w:lang w:val="en-US" w:eastAsia="en-US"/>
        </w:rPr>
        <w:t>În</w:t>
      </w:r>
      <w:proofErr w:type="spellEnd"/>
      <w:r w:rsidRPr="00364CBD">
        <w:rPr>
          <w:lang w:val="en-US" w:eastAsia="en-US"/>
        </w:rPr>
        <w:t xml:space="preserve"> </w:t>
      </w:r>
      <w:proofErr w:type="spellStart"/>
      <w:r w:rsidRPr="00364CBD">
        <w:rPr>
          <w:lang w:val="en-US" w:eastAsia="en-US"/>
        </w:rPr>
        <w:t>situaţia</w:t>
      </w:r>
      <w:proofErr w:type="spellEnd"/>
      <w:r w:rsidRPr="00364CBD">
        <w:rPr>
          <w:lang w:val="en-US" w:eastAsia="en-US"/>
        </w:rPr>
        <w:t xml:space="preserve"> </w:t>
      </w:r>
      <w:proofErr w:type="spellStart"/>
      <w:r w:rsidRPr="00364CBD">
        <w:rPr>
          <w:lang w:val="en-US" w:eastAsia="en-US"/>
        </w:rPr>
        <w:t>în</w:t>
      </w:r>
      <w:proofErr w:type="spellEnd"/>
      <w:r w:rsidRPr="00364CBD">
        <w:rPr>
          <w:lang w:val="en-US" w:eastAsia="en-US"/>
        </w:rPr>
        <w:t xml:space="preserve"> care </w:t>
      </w:r>
      <w:proofErr w:type="spellStart"/>
      <w:r w:rsidRPr="00364CBD">
        <w:rPr>
          <w:lang w:val="en-US" w:eastAsia="en-US"/>
        </w:rPr>
        <w:t>candidatul</w:t>
      </w:r>
      <w:proofErr w:type="spellEnd"/>
      <w:r w:rsidRPr="00364CBD">
        <w:rPr>
          <w:lang w:val="en-US" w:eastAsia="en-US"/>
        </w:rPr>
        <w:t xml:space="preserve"> </w:t>
      </w:r>
      <w:proofErr w:type="spellStart"/>
      <w:r w:rsidRPr="00364CBD">
        <w:rPr>
          <w:lang w:val="en-US" w:eastAsia="en-US"/>
        </w:rPr>
        <w:t>solicită</w:t>
      </w:r>
      <w:proofErr w:type="spellEnd"/>
      <w:r w:rsidRPr="00364CBD">
        <w:rPr>
          <w:lang w:val="en-US" w:eastAsia="en-US"/>
        </w:rPr>
        <w:t xml:space="preserve"> </w:t>
      </w:r>
      <w:proofErr w:type="spellStart"/>
      <w:r w:rsidRPr="00364CBD">
        <w:rPr>
          <w:lang w:val="en-US" w:eastAsia="en-US"/>
        </w:rPr>
        <w:t>expres</w:t>
      </w:r>
      <w:proofErr w:type="spellEnd"/>
      <w:r w:rsidRPr="00364CBD">
        <w:rPr>
          <w:lang w:val="en-US" w:eastAsia="en-US"/>
        </w:rPr>
        <w:t xml:space="preserve"> </w:t>
      </w:r>
      <w:proofErr w:type="spellStart"/>
      <w:r w:rsidRPr="00364CBD">
        <w:rPr>
          <w:lang w:val="en-US" w:eastAsia="en-US"/>
        </w:rPr>
        <w:t>în</w:t>
      </w:r>
      <w:proofErr w:type="spellEnd"/>
      <w:r w:rsidRPr="00364CBD">
        <w:rPr>
          <w:lang w:val="en-US" w:eastAsia="en-US"/>
        </w:rPr>
        <w:t xml:space="preserve"> </w:t>
      </w:r>
      <w:proofErr w:type="spellStart"/>
      <w:r w:rsidRPr="00364CBD">
        <w:rPr>
          <w:lang w:val="en-US" w:eastAsia="en-US"/>
        </w:rPr>
        <w:t>formularul</w:t>
      </w:r>
      <w:proofErr w:type="spellEnd"/>
      <w:r w:rsidRPr="00364CBD">
        <w:rPr>
          <w:lang w:val="en-US" w:eastAsia="en-US"/>
        </w:rPr>
        <w:t xml:space="preserve"> de </w:t>
      </w:r>
      <w:proofErr w:type="spellStart"/>
      <w:r w:rsidRPr="00364CBD">
        <w:rPr>
          <w:lang w:val="en-US" w:eastAsia="en-US"/>
        </w:rPr>
        <w:t>înscriere</w:t>
      </w:r>
      <w:proofErr w:type="spellEnd"/>
      <w:r w:rsidRPr="00364CBD">
        <w:rPr>
          <w:lang w:val="en-US" w:eastAsia="en-US"/>
        </w:rPr>
        <w:t xml:space="preserve"> la concurs </w:t>
      </w:r>
      <w:proofErr w:type="spellStart"/>
      <w:r w:rsidRPr="00364CBD">
        <w:rPr>
          <w:lang w:val="en-US" w:eastAsia="en-US"/>
        </w:rPr>
        <w:t>preluarea</w:t>
      </w:r>
      <w:proofErr w:type="spellEnd"/>
      <w:r w:rsidRPr="00364CBD">
        <w:rPr>
          <w:lang w:val="en-US" w:eastAsia="en-US"/>
        </w:rPr>
        <w:t xml:space="preserve"> </w:t>
      </w:r>
      <w:proofErr w:type="spellStart"/>
      <w:r w:rsidRPr="00364CBD">
        <w:rPr>
          <w:lang w:val="en-US" w:eastAsia="en-US"/>
        </w:rPr>
        <w:t>informaţiilor</w:t>
      </w:r>
      <w:proofErr w:type="spellEnd"/>
      <w:r w:rsidRPr="00364CBD">
        <w:rPr>
          <w:lang w:val="en-US" w:eastAsia="en-US"/>
        </w:rPr>
        <w:t xml:space="preserve"> direct de la </w:t>
      </w:r>
      <w:proofErr w:type="spellStart"/>
      <w:r w:rsidRPr="00364CBD">
        <w:rPr>
          <w:lang w:val="en-US" w:eastAsia="en-US"/>
        </w:rPr>
        <w:t>autoritatea</w:t>
      </w:r>
      <w:proofErr w:type="spellEnd"/>
      <w:r w:rsidRPr="00364CBD">
        <w:rPr>
          <w:lang w:val="en-US" w:eastAsia="en-US"/>
        </w:rPr>
        <w:t xml:space="preserve"> </w:t>
      </w:r>
      <w:proofErr w:type="spellStart"/>
      <w:r w:rsidRPr="00364CBD">
        <w:rPr>
          <w:lang w:val="en-US" w:eastAsia="en-US"/>
        </w:rPr>
        <w:t>sau</w:t>
      </w:r>
      <w:proofErr w:type="spellEnd"/>
      <w:r w:rsidRPr="00364CBD">
        <w:rPr>
          <w:lang w:val="en-US" w:eastAsia="en-US"/>
        </w:rPr>
        <w:t xml:space="preserve"> </w:t>
      </w:r>
      <w:proofErr w:type="spellStart"/>
      <w:r w:rsidRPr="00364CBD">
        <w:rPr>
          <w:lang w:val="en-US" w:eastAsia="en-US"/>
        </w:rPr>
        <w:t>instituţia</w:t>
      </w:r>
      <w:proofErr w:type="spellEnd"/>
      <w:r w:rsidRPr="00364CBD">
        <w:rPr>
          <w:lang w:val="en-US" w:eastAsia="en-US"/>
        </w:rPr>
        <w:t xml:space="preserve"> </w:t>
      </w:r>
      <w:proofErr w:type="spellStart"/>
      <w:r w:rsidRPr="00364CBD">
        <w:rPr>
          <w:lang w:val="en-US" w:eastAsia="en-US"/>
        </w:rPr>
        <w:t>publică</w:t>
      </w:r>
      <w:proofErr w:type="spellEnd"/>
      <w:r w:rsidRPr="00364CBD">
        <w:rPr>
          <w:lang w:val="en-US" w:eastAsia="en-US"/>
        </w:rPr>
        <w:t xml:space="preserve"> </w:t>
      </w:r>
      <w:proofErr w:type="spellStart"/>
      <w:r w:rsidRPr="00364CBD">
        <w:rPr>
          <w:lang w:val="en-US" w:eastAsia="en-US"/>
        </w:rPr>
        <w:t>competentă</w:t>
      </w:r>
      <w:proofErr w:type="spellEnd"/>
      <w:r w:rsidRPr="00364CBD">
        <w:rPr>
          <w:lang w:val="en-US" w:eastAsia="en-US"/>
        </w:rPr>
        <w:t xml:space="preserve"> cu </w:t>
      </w:r>
      <w:proofErr w:type="spellStart"/>
      <w:r w:rsidRPr="00364CBD">
        <w:rPr>
          <w:lang w:val="en-US" w:eastAsia="en-US"/>
        </w:rPr>
        <w:t>eliberarea</w:t>
      </w:r>
      <w:proofErr w:type="spellEnd"/>
      <w:r w:rsidRPr="00364CBD">
        <w:rPr>
          <w:lang w:val="en-US" w:eastAsia="en-US"/>
        </w:rPr>
        <w:t xml:space="preserve"> </w:t>
      </w:r>
      <w:proofErr w:type="spellStart"/>
      <w:r w:rsidRPr="00364CBD">
        <w:rPr>
          <w:lang w:val="en-US" w:eastAsia="en-US"/>
        </w:rPr>
        <w:t>certificatelor</w:t>
      </w:r>
      <w:proofErr w:type="spellEnd"/>
      <w:r w:rsidRPr="00364CBD">
        <w:rPr>
          <w:lang w:val="en-US" w:eastAsia="en-US"/>
        </w:rPr>
        <w:t xml:space="preserve"> de </w:t>
      </w:r>
      <w:proofErr w:type="spellStart"/>
      <w:r w:rsidRPr="00364CBD">
        <w:rPr>
          <w:lang w:val="en-US" w:eastAsia="en-US"/>
        </w:rPr>
        <w:t>cazier</w:t>
      </w:r>
      <w:proofErr w:type="spellEnd"/>
      <w:r w:rsidRPr="00364CBD">
        <w:rPr>
          <w:lang w:val="en-US" w:eastAsia="en-US"/>
        </w:rPr>
        <w:t xml:space="preserve"> </w:t>
      </w:r>
      <w:proofErr w:type="spellStart"/>
      <w:r w:rsidRPr="00364CBD">
        <w:rPr>
          <w:lang w:val="en-US" w:eastAsia="en-US"/>
        </w:rPr>
        <w:t>judiciar</w:t>
      </w:r>
      <w:proofErr w:type="spellEnd"/>
      <w:r w:rsidRPr="00364CBD">
        <w:rPr>
          <w:lang w:val="en-US" w:eastAsia="en-US"/>
        </w:rPr>
        <w:t xml:space="preserve">, </w:t>
      </w:r>
      <w:proofErr w:type="spellStart"/>
      <w:r w:rsidRPr="00364CBD">
        <w:rPr>
          <w:lang w:val="en-US" w:eastAsia="en-US"/>
        </w:rPr>
        <w:t>extrasul</w:t>
      </w:r>
      <w:proofErr w:type="spellEnd"/>
      <w:r w:rsidRPr="00364CBD">
        <w:rPr>
          <w:lang w:val="en-US" w:eastAsia="en-US"/>
        </w:rPr>
        <w:t xml:space="preserve"> de pe </w:t>
      </w:r>
      <w:proofErr w:type="spellStart"/>
      <w:r w:rsidRPr="00364CBD">
        <w:rPr>
          <w:lang w:val="en-US" w:eastAsia="en-US"/>
        </w:rPr>
        <w:t>cazierul</w:t>
      </w:r>
      <w:proofErr w:type="spellEnd"/>
      <w:r w:rsidRPr="00364CBD">
        <w:rPr>
          <w:lang w:val="en-US" w:eastAsia="en-US"/>
        </w:rPr>
        <w:t xml:space="preserve"> </w:t>
      </w:r>
      <w:proofErr w:type="spellStart"/>
      <w:r w:rsidRPr="00364CBD">
        <w:rPr>
          <w:lang w:val="en-US" w:eastAsia="en-US"/>
        </w:rPr>
        <w:t>judiciar</w:t>
      </w:r>
      <w:proofErr w:type="spellEnd"/>
      <w:r w:rsidRPr="00364CBD">
        <w:rPr>
          <w:lang w:val="en-US" w:eastAsia="en-US"/>
        </w:rPr>
        <w:t xml:space="preserve"> se </w:t>
      </w:r>
      <w:proofErr w:type="spellStart"/>
      <w:r w:rsidRPr="00364CBD">
        <w:rPr>
          <w:lang w:val="en-US" w:eastAsia="en-US"/>
        </w:rPr>
        <w:t>solicită</w:t>
      </w:r>
      <w:proofErr w:type="spellEnd"/>
      <w:r w:rsidRPr="00364CBD">
        <w:rPr>
          <w:lang w:val="en-US" w:eastAsia="en-US"/>
        </w:rPr>
        <w:t xml:space="preserve"> de </w:t>
      </w:r>
      <w:proofErr w:type="spellStart"/>
      <w:r w:rsidRPr="00364CBD">
        <w:rPr>
          <w:lang w:val="en-US" w:eastAsia="en-US"/>
        </w:rPr>
        <w:t>către</w:t>
      </w:r>
      <w:proofErr w:type="spellEnd"/>
      <w:r w:rsidRPr="00364CBD">
        <w:rPr>
          <w:lang w:val="en-US" w:eastAsia="en-US"/>
        </w:rPr>
        <w:t xml:space="preserve"> </w:t>
      </w:r>
      <w:proofErr w:type="spellStart"/>
      <w:r w:rsidRPr="00364CBD">
        <w:rPr>
          <w:lang w:val="en-US" w:eastAsia="en-US"/>
        </w:rPr>
        <w:t>autoritatea</w:t>
      </w:r>
      <w:proofErr w:type="spellEnd"/>
      <w:r w:rsidRPr="00364CBD">
        <w:rPr>
          <w:lang w:val="en-US" w:eastAsia="en-US"/>
        </w:rPr>
        <w:t xml:space="preserve"> </w:t>
      </w:r>
      <w:proofErr w:type="spellStart"/>
      <w:r w:rsidRPr="00364CBD">
        <w:rPr>
          <w:lang w:val="en-US" w:eastAsia="en-US"/>
        </w:rPr>
        <w:t>sau</w:t>
      </w:r>
      <w:proofErr w:type="spellEnd"/>
      <w:r w:rsidRPr="00364CBD">
        <w:rPr>
          <w:lang w:val="en-US" w:eastAsia="en-US"/>
        </w:rPr>
        <w:t xml:space="preserve"> </w:t>
      </w:r>
      <w:proofErr w:type="spellStart"/>
      <w:r w:rsidRPr="00364CBD">
        <w:rPr>
          <w:lang w:val="en-US" w:eastAsia="en-US"/>
        </w:rPr>
        <w:t>instituţia</w:t>
      </w:r>
      <w:proofErr w:type="spellEnd"/>
      <w:r w:rsidRPr="00364CBD">
        <w:rPr>
          <w:lang w:val="en-US" w:eastAsia="en-US"/>
        </w:rPr>
        <w:t xml:space="preserve"> </w:t>
      </w:r>
      <w:proofErr w:type="spellStart"/>
      <w:r w:rsidRPr="00364CBD">
        <w:rPr>
          <w:lang w:val="en-US" w:eastAsia="en-US"/>
        </w:rPr>
        <w:t>publică</w:t>
      </w:r>
      <w:proofErr w:type="spellEnd"/>
      <w:r w:rsidRPr="00364CBD">
        <w:rPr>
          <w:lang w:val="en-US" w:eastAsia="en-US"/>
        </w:rPr>
        <w:t xml:space="preserve"> </w:t>
      </w:r>
      <w:proofErr w:type="spellStart"/>
      <w:r w:rsidRPr="00364CBD">
        <w:rPr>
          <w:lang w:val="en-US" w:eastAsia="en-US"/>
        </w:rPr>
        <w:t>organizatoare</w:t>
      </w:r>
      <w:proofErr w:type="spellEnd"/>
      <w:r w:rsidRPr="00364CBD">
        <w:rPr>
          <w:lang w:val="en-US" w:eastAsia="en-US"/>
        </w:rPr>
        <w:t xml:space="preserve"> a </w:t>
      </w:r>
      <w:proofErr w:type="spellStart"/>
      <w:r w:rsidRPr="00364CBD">
        <w:rPr>
          <w:lang w:val="en-US" w:eastAsia="en-US"/>
        </w:rPr>
        <w:t>concursului</w:t>
      </w:r>
      <w:proofErr w:type="spellEnd"/>
      <w:r w:rsidRPr="00364CBD">
        <w:rPr>
          <w:lang w:val="en-US" w:eastAsia="en-US"/>
        </w:rPr>
        <w:t xml:space="preserve">, </w:t>
      </w:r>
      <w:proofErr w:type="spellStart"/>
      <w:r w:rsidRPr="00364CBD">
        <w:rPr>
          <w:lang w:val="en-US" w:eastAsia="en-US"/>
        </w:rPr>
        <w:t>potrivit</w:t>
      </w:r>
      <w:proofErr w:type="spellEnd"/>
      <w:r w:rsidRPr="00364CBD">
        <w:rPr>
          <w:lang w:val="en-US" w:eastAsia="en-US"/>
        </w:rPr>
        <w:t xml:space="preserve"> </w:t>
      </w:r>
      <w:proofErr w:type="spellStart"/>
      <w:r w:rsidRPr="00364CBD">
        <w:rPr>
          <w:lang w:val="en-US" w:eastAsia="en-US"/>
        </w:rPr>
        <w:t>legii</w:t>
      </w:r>
      <w:proofErr w:type="spellEnd"/>
      <w:r w:rsidRPr="00364CBD">
        <w:rPr>
          <w:lang w:val="en-US" w:eastAsia="en-US"/>
        </w:rPr>
        <w:t>.</w:t>
      </w:r>
    </w:p>
    <w:p w14:paraId="47A8DAC8" w14:textId="77777777" w:rsidR="00DC4974" w:rsidRPr="00364CBD" w:rsidRDefault="00DC4974" w:rsidP="00DC4974">
      <w:pPr>
        <w:pStyle w:val="NormalWeb"/>
        <w:spacing w:before="0" w:after="0" w:line="360" w:lineRule="auto"/>
        <w:ind w:left="60" w:firstLine="660"/>
      </w:pPr>
    </w:p>
    <w:p w14:paraId="33DDFD74" w14:textId="1AE6CDB9" w:rsidR="00DC4974" w:rsidRPr="00364CBD" w:rsidRDefault="00DC4974" w:rsidP="00DC4974">
      <w:pPr>
        <w:pStyle w:val="NormalWeb"/>
        <w:spacing w:before="0" w:after="0" w:line="360" w:lineRule="auto"/>
        <w:ind w:left="60"/>
        <w:rPr>
          <w:b/>
        </w:rPr>
      </w:pPr>
      <w:r w:rsidRPr="00364CBD">
        <w:rPr>
          <w:rFonts w:eastAsia="Georgia"/>
          <w:b/>
        </w:rPr>
        <w:t xml:space="preserve">      </w:t>
      </w:r>
      <w:proofErr w:type="spellStart"/>
      <w:r w:rsidRPr="00364CBD">
        <w:rPr>
          <w:b/>
        </w:rPr>
        <w:t>Formularul</w:t>
      </w:r>
      <w:proofErr w:type="spellEnd"/>
      <w:r w:rsidRPr="00364CBD">
        <w:rPr>
          <w:b/>
        </w:rPr>
        <w:t xml:space="preserve"> de </w:t>
      </w:r>
      <w:proofErr w:type="spellStart"/>
      <w:r w:rsidRPr="00364CBD">
        <w:rPr>
          <w:b/>
        </w:rPr>
        <w:t>înscriere</w:t>
      </w:r>
      <w:proofErr w:type="spellEnd"/>
      <w:r w:rsidRPr="00364CBD">
        <w:rPr>
          <w:b/>
        </w:rPr>
        <w:t xml:space="preserve">, </w:t>
      </w:r>
      <w:proofErr w:type="spellStart"/>
      <w:r w:rsidRPr="00364CBD">
        <w:rPr>
          <w:b/>
        </w:rPr>
        <w:t>bibliografia</w:t>
      </w:r>
      <w:proofErr w:type="spellEnd"/>
      <w:r w:rsidRPr="00364CBD">
        <w:rPr>
          <w:b/>
        </w:rPr>
        <w:t xml:space="preserve">, </w:t>
      </w:r>
      <w:proofErr w:type="spellStart"/>
      <w:r w:rsidRPr="00364CBD">
        <w:rPr>
          <w:b/>
        </w:rPr>
        <w:t>tematica</w:t>
      </w:r>
      <w:proofErr w:type="spellEnd"/>
      <w:r w:rsidRPr="00364CBD">
        <w:rPr>
          <w:b/>
        </w:rPr>
        <w:t xml:space="preserve"> precum </w:t>
      </w:r>
      <w:proofErr w:type="spellStart"/>
      <w:r w:rsidRPr="00012505">
        <w:rPr>
          <w:b/>
        </w:rPr>
        <w:t>și</w:t>
      </w:r>
      <w:proofErr w:type="spellEnd"/>
      <w:r w:rsidRPr="00012505">
        <w:rPr>
          <w:b/>
        </w:rPr>
        <w:t xml:space="preserve"> </w:t>
      </w:r>
      <w:proofErr w:type="spellStart"/>
      <w:r w:rsidRPr="00012505">
        <w:rPr>
          <w:b/>
        </w:rPr>
        <w:t>fișa</w:t>
      </w:r>
      <w:proofErr w:type="spellEnd"/>
      <w:r w:rsidRPr="00012505">
        <w:rPr>
          <w:b/>
        </w:rPr>
        <w:t xml:space="preserve"> </w:t>
      </w:r>
      <w:proofErr w:type="spellStart"/>
      <w:r w:rsidRPr="00012505">
        <w:rPr>
          <w:b/>
        </w:rPr>
        <w:t>postului</w:t>
      </w:r>
      <w:proofErr w:type="spellEnd"/>
      <w:r w:rsidRPr="00012505">
        <w:rPr>
          <w:b/>
        </w:rPr>
        <w:t xml:space="preserve"> sunt</w:t>
      </w:r>
      <w:r w:rsidRPr="00364CBD">
        <w:rPr>
          <w:b/>
        </w:rPr>
        <w:t xml:space="preserve"> </w:t>
      </w:r>
      <w:proofErr w:type="spellStart"/>
      <w:r w:rsidRPr="00364CBD">
        <w:rPr>
          <w:b/>
        </w:rPr>
        <w:t>atașate</w:t>
      </w:r>
      <w:proofErr w:type="spellEnd"/>
      <w:r w:rsidRPr="00364CBD">
        <w:rPr>
          <w:b/>
        </w:rPr>
        <w:t xml:space="preserve"> la</w:t>
      </w:r>
      <w:r>
        <w:rPr>
          <w:b/>
        </w:rPr>
        <w:t xml:space="preserve"> </w:t>
      </w:r>
      <w:proofErr w:type="spellStart"/>
      <w:r>
        <w:rPr>
          <w:b/>
        </w:rPr>
        <w:t>prezentul</w:t>
      </w:r>
      <w:proofErr w:type="spellEnd"/>
      <w:r>
        <w:rPr>
          <w:b/>
        </w:rPr>
        <w:t xml:space="preserve"> </w:t>
      </w:r>
      <w:proofErr w:type="spellStart"/>
      <w:r>
        <w:rPr>
          <w:b/>
        </w:rPr>
        <w:t>anunț</w:t>
      </w:r>
      <w:proofErr w:type="spellEnd"/>
      <w:r>
        <w:rPr>
          <w:b/>
        </w:rPr>
        <w:t xml:space="preserve">, se pot </w:t>
      </w:r>
      <w:proofErr w:type="spellStart"/>
      <w:r>
        <w:rPr>
          <w:b/>
        </w:rPr>
        <w:t>ridica</w:t>
      </w:r>
      <w:proofErr w:type="spellEnd"/>
      <w:r w:rsidRPr="00364CBD">
        <w:rPr>
          <w:b/>
        </w:rPr>
        <w:t xml:space="preserve"> de la </w:t>
      </w:r>
      <w:proofErr w:type="spellStart"/>
      <w:r>
        <w:rPr>
          <w:b/>
        </w:rPr>
        <w:t>Serviciul</w:t>
      </w:r>
      <w:proofErr w:type="spellEnd"/>
      <w:r>
        <w:rPr>
          <w:b/>
        </w:rPr>
        <w:t xml:space="preserve"> </w:t>
      </w:r>
      <w:r w:rsidRPr="00364CBD">
        <w:rPr>
          <w:b/>
        </w:rPr>
        <w:t>R.U.N.O.S.</w:t>
      </w:r>
      <w:r>
        <w:rPr>
          <w:b/>
        </w:rPr>
        <w:t xml:space="preserve"> </w:t>
      </w:r>
      <w:proofErr w:type="spellStart"/>
      <w:r>
        <w:rPr>
          <w:b/>
        </w:rPr>
        <w:t>si</w:t>
      </w:r>
      <w:proofErr w:type="spellEnd"/>
      <w:r>
        <w:rPr>
          <w:b/>
        </w:rPr>
        <w:t xml:space="preserve"> de pe site-ul </w:t>
      </w:r>
      <w:proofErr w:type="spellStart"/>
      <w:r w:rsidRPr="00364CBD">
        <w:rPr>
          <w:b/>
        </w:rPr>
        <w:t>spitalului</w:t>
      </w:r>
      <w:proofErr w:type="spellEnd"/>
      <w:r w:rsidRPr="00364CBD">
        <w:rPr>
          <w:b/>
        </w:rPr>
        <w:t xml:space="preserve">. </w:t>
      </w:r>
      <w:proofErr w:type="spellStart"/>
      <w:r w:rsidRPr="00364CBD">
        <w:rPr>
          <w:b/>
        </w:rPr>
        <w:t>Modificările</w:t>
      </w:r>
      <w:proofErr w:type="spellEnd"/>
      <w:r w:rsidRPr="00364CBD">
        <w:rPr>
          <w:b/>
        </w:rPr>
        <w:t xml:space="preserve"> care </w:t>
      </w:r>
      <w:proofErr w:type="spellStart"/>
      <w:r w:rsidRPr="00364CBD">
        <w:rPr>
          <w:b/>
        </w:rPr>
        <w:t>intervin</w:t>
      </w:r>
      <w:proofErr w:type="spellEnd"/>
      <w:r w:rsidRPr="00364CBD">
        <w:rPr>
          <w:b/>
        </w:rPr>
        <w:t xml:space="preserve"> pe </w:t>
      </w:r>
      <w:proofErr w:type="spellStart"/>
      <w:r w:rsidRPr="00364CBD">
        <w:rPr>
          <w:b/>
        </w:rPr>
        <w:t>parcursul</w:t>
      </w:r>
      <w:proofErr w:type="spellEnd"/>
      <w:r w:rsidRPr="00364CBD">
        <w:rPr>
          <w:b/>
        </w:rPr>
        <w:t xml:space="preserve"> </w:t>
      </w:r>
      <w:proofErr w:type="spellStart"/>
      <w:r w:rsidRPr="00364CBD">
        <w:rPr>
          <w:b/>
        </w:rPr>
        <w:t>concursului</w:t>
      </w:r>
      <w:proofErr w:type="spellEnd"/>
      <w:r w:rsidRPr="00364CBD">
        <w:rPr>
          <w:b/>
        </w:rPr>
        <w:t xml:space="preserve"> </w:t>
      </w:r>
      <w:proofErr w:type="spellStart"/>
      <w:r w:rsidRPr="00364CBD">
        <w:rPr>
          <w:b/>
        </w:rPr>
        <w:t>vor</w:t>
      </w:r>
      <w:proofErr w:type="spellEnd"/>
      <w:r w:rsidRPr="00364CBD">
        <w:rPr>
          <w:b/>
        </w:rPr>
        <w:t xml:space="preserve"> fi </w:t>
      </w:r>
      <w:proofErr w:type="spellStart"/>
      <w:r w:rsidRPr="00364CBD">
        <w:rPr>
          <w:b/>
        </w:rPr>
        <w:t>postate</w:t>
      </w:r>
      <w:proofErr w:type="spellEnd"/>
      <w:r w:rsidRPr="00364CBD">
        <w:rPr>
          <w:b/>
        </w:rPr>
        <w:t xml:space="preserve"> pe site-ul </w:t>
      </w:r>
      <w:proofErr w:type="spellStart"/>
      <w:r w:rsidRPr="00364CBD">
        <w:rPr>
          <w:b/>
        </w:rPr>
        <w:t>spitalului</w:t>
      </w:r>
      <w:proofErr w:type="spellEnd"/>
      <w:r w:rsidRPr="00364CBD">
        <w:rPr>
          <w:b/>
        </w:rPr>
        <w:t xml:space="preserve"> </w:t>
      </w:r>
      <w:r w:rsidRPr="00364CBD">
        <w:rPr>
          <w:b/>
          <w:i/>
          <w:u w:val="single"/>
        </w:rPr>
        <w:t>https://www.recuperarecopii.ro/</w:t>
      </w:r>
      <w:r w:rsidRPr="00364CBD">
        <w:t xml:space="preserve"> </w:t>
      </w:r>
      <w:r w:rsidRPr="00364CBD">
        <w:rPr>
          <w:b/>
        </w:rPr>
        <w:t xml:space="preserve"> - </w:t>
      </w:r>
      <w:proofErr w:type="spellStart"/>
      <w:r w:rsidRPr="00364CBD">
        <w:rPr>
          <w:b/>
        </w:rPr>
        <w:t>secțiunea</w:t>
      </w:r>
      <w:proofErr w:type="spellEnd"/>
      <w:r w:rsidRPr="00364CBD">
        <w:rPr>
          <w:b/>
        </w:rPr>
        <w:t xml:space="preserve"> </w:t>
      </w:r>
      <w:r w:rsidRPr="00012505">
        <w:rPr>
          <w:b/>
          <w:i/>
        </w:rPr>
        <w:t xml:space="preserve">Despre Noi – </w:t>
      </w:r>
      <w:proofErr w:type="spellStart"/>
      <w:r w:rsidRPr="00012505">
        <w:rPr>
          <w:b/>
          <w:i/>
        </w:rPr>
        <w:t>Concursuri</w:t>
      </w:r>
      <w:proofErr w:type="spellEnd"/>
      <w:r w:rsidRPr="00012505">
        <w:rPr>
          <w:b/>
          <w:i/>
        </w:rPr>
        <w:t xml:space="preserve"> – 202</w:t>
      </w:r>
      <w:r w:rsidR="004151D7">
        <w:rPr>
          <w:b/>
          <w:i/>
        </w:rPr>
        <w:t>6</w:t>
      </w:r>
      <w:r w:rsidRPr="00012505">
        <w:rPr>
          <w:b/>
          <w:i/>
        </w:rPr>
        <w:t>.</w:t>
      </w:r>
    </w:p>
    <w:p w14:paraId="665119F7" w14:textId="77777777" w:rsidR="00DC4974" w:rsidRPr="00364CBD" w:rsidRDefault="00DC4974" w:rsidP="00DC4974">
      <w:pPr>
        <w:pStyle w:val="NormalWeb"/>
        <w:spacing w:before="0" w:after="0" w:line="360" w:lineRule="auto"/>
        <w:ind w:left="60"/>
      </w:pPr>
    </w:p>
    <w:p w14:paraId="505DF5DE" w14:textId="2A1BA313" w:rsidR="00DC4974" w:rsidRPr="00364CBD" w:rsidRDefault="00DC4974" w:rsidP="00DC4974">
      <w:pPr>
        <w:spacing w:line="360" w:lineRule="auto"/>
        <w:ind w:firstLine="720"/>
        <w:jc w:val="both"/>
      </w:pPr>
      <w:r w:rsidRPr="00364CBD">
        <w:t xml:space="preserve">Relații suplimentare se pot obține la </w:t>
      </w:r>
      <w:r w:rsidR="000E408D" w:rsidRPr="00364CBD">
        <w:rPr>
          <w:lang w:val="it-IT"/>
        </w:rPr>
        <w:t>Centrul</w:t>
      </w:r>
      <w:r w:rsidR="000E408D">
        <w:rPr>
          <w:lang w:val="it-IT"/>
        </w:rPr>
        <w:t>ui</w:t>
      </w:r>
      <w:r w:rsidR="000E408D" w:rsidRPr="00364CBD">
        <w:rPr>
          <w:lang w:val="it-IT"/>
        </w:rPr>
        <w:t xml:space="preserve"> National Clinic de Recuperare Neuropsihomotorie Copii </w:t>
      </w:r>
      <w:r w:rsidR="000E408D">
        <w:rPr>
          <w:lang w:val="it-IT"/>
        </w:rPr>
        <w:t>“</w:t>
      </w:r>
      <w:r w:rsidR="000E408D" w:rsidRPr="00364CBD">
        <w:rPr>
          <w:lang w:val="it-IT"/>
        </w:rPr>
        <w:t>Robanescu</w:t>
      </w:r>
      <w:r w:rsidR="000E408D">
        <w:rPr>
          <w:lang w:val="it-IT"/>
        </w:rPr>
        <w:t xml:space="preserve"> – Padure”</w:t>
      </w:r>
      <w:r w:rsidRPr="00364CBD">
        <w:t>, de pe Strada Dumitru Minca, nr. 44, Sector 4  telefon 021 4600232/ int. 112</w:t>
      </w:r>
      <w:r w:rsidR="004151D7">
        <w:t>/</w:t>
      </w:r>
      <w:r w:rsidRPr="00364CBD">
        <w:t xml:space="preserve"> </w:t>
      </w:r>
      <w:r w:rsidR="004151D7">
        <w:t xml:space="preserve">0767933392 </w:t>
      </w:r>
      <w:r w:rsidRPr="00364CBD">
        <w:t xml:space="preserve">si pe site-ul spitalului </w:t>
      </w:r>
      <w:r w:rsidRPr="00364CBD">
        <w:rPr>
          <w:i/>
          <w:u w:val="single"/>
        </w:rPr>
        <w:t>https://www.recuperarecopii.ro/</w:t>
      </w:r>
      <w:r w:rsidRPr="00364CBD">
        <w:t xml:space="preserve">  - secțiunea </w:t>
      </w:r>
      <w:r>
        <w:t>Despre Noi</w:t>
      </w:r>
      <w:r w:rsidRPr="00364CBD">
        <w:t xml:space="preserve"> – Concursuri – 202</w:t>
      </w:r>
      <w:r w:rsidR="004151D7">
        <w:t>6</w:t>
      </w:r>
      <w:r w:rsidRPr="00364CBD">
        <w:t>, pe site-ul M.S si pe portalul posturi.gov.ro</w:t>
      </w:r>
    </w:p>
    <w:p w14:paraId="3FAE1705" w14:textId="77777777" w:rsidR="00DC4974" w:rsidRPr="00364CBD" w:rsidRDefault="00DC4974" w:rsidP="00DC4974">
      <w:pPr>
        <w:ind w:firstLine="60"/>
      </w:pPr>
      <w:r w:rsidRPr="00364CBD">
        <w:rPr>
          <w:rFonts w:eastAsia="Georgia"/>
        </w:rPr>
        <w:t xml:space="preserve">     </w:t>
      </w:r>
    </w:p>
    <w:p w14:paraId="14B5FEB3" w14:textId="77777777" w:rsidR="00DC4974" w:rsidRPr="00364CBD" w:rsidRDefault="00DC4974" w:rsidP="00DC4974">
      <w:pPr>
        <w:ind w:firstLine="60"/>
      </w:pPr>
    </w:p>
    <w:p w14:paraId="24F8D160" w14:textId="77777777" w:rsidR="00DC4974" w:rsidRPr="00364CBD" w:rsidRDefault="00DC4974" w:rsidP="00DC4974">
      <w:pPr>
        <w:rPr>
          <w:b/>
          <w:i/>
        </w:rPr>
      </w:pPr>
      <w:r w:rsidRPr="00364CBD">
        <w:rPr>
          <w:b/>
          <w:i/>
        </w:rPr>
        <w:t xml:space="preserve">M A N A G E R,                                                                                 ŞEF </w:t>
      </w:r>
      <w:r>
        <w:rPr>
          <w:b/>
          <w:i/>
        </w:rPr>
        <w:t>Serviciu</w:t>
      </w:r>
      <w:r w:rsidRPr="00364CBD">
        <w:rPr>
          <w:b/>
          <w:i/>
        </w:rPr>
        <w:t xml:space="preserve"> R.U.N.O.S.,</w:t>
      </w:r>
    </w:p>
    <w:p w14:paraId="78851A20" w14:textId="77777777" w:rsidR="00DC4974" w:rsidRPr="00364CBD" w:rsidRDefault="00DC4974" w:rsidP="00DC4974">
      <w:pPr>
        <w:rPr>
          <w:b/>
          <w:i/>
        </w:rPr>
      </w:pPr>
      <w:r>
        <w:rPr>
          <w:b/>
          <w:i/>
        </w:rPr>
        <w:t xml:space="preserve">Cofei Alina Mariana      </w:t>
      </w:r>
      <w:r>
        <w:rPr>
          <w:b/>
          <w:i/>
        </w:rPr>
        <w:tab/>
      </w:r>
      <w:r>
        <w:rPr>
          <w:b/>
          <w:i/>
        </w:rPr>
        <w:tab/>
      </w:r>
      <w:r>
        <w:rPr>
          <w:b/>
          <w:i/>
        </w:rPr>
        <w:tab/>
      </w:r>
      <w:r>
        <w:rPr>
          <w:b/>
          <w:i/>
        </w:rPr>
        <w:tab/>
      </w:r>
      <w:r>
        <w:rPr>
          <w:b/>
          <w:i/>
        </w:rPr>
        <w:tab/>
        <w:t xml:space="preserve">           </w:t>
      </w:r>
      <w:r w:rsidRPr="00364CBD">
        <w:rPr>
          <w:b/>
          <w:i/>
        </w:rPr>
        <w:t>V</w:t>
      </w:r>
      <w:r>
        <w:rPr>
          <w:b/>
          <w:i/>
        </w:rPr>
        <w:t>aduva Dorela Liliana</w:t>
      </w:r>
    </w:p>
    <w:p w14:paraId="25483E0E" w14:textId="77777777" w:rsidR="00006017" w:rsidRDefault="00006017"/>
    <w:sectPr w:rsidR="00006017">
      <w:footerReference w:type="default" r:id="rId8"/>
      <w:pgSz w:w="11906" w:h="16838"/>
      <w:pgMar w:top="360" w:right="387" w:bottom="360" w:left="8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FBB78" w14:textId="77777777" w:rsidR="00CA4881" w:rsidRDefault="00CA4881">
      <w:r>
        <w:separator/>
      </w:r>
    </w:p>
  </w:endnote>
  <w:endnote w:type="continuationSeparator" w:id="0">
    <w:p w14:paraId="378A11A4" w14:textId="77777777" w:rsidR="00CA4881" w:rsidRDefault="00CA4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6E1E" w14:textId="031C15DF" w:rsidR="00006017" w:rsidRDefault="00DC4974">
    <w:pPr>
      <w:pStyle w:val="Subsol"/>
      <w:jc w:val="center"/>
    </w:pPr>
    <w:r>
      <w:fldChar w:fldCharType="begin"/>
    </w:r>
    <w:r>
      <w:instrText xml:space="preserve"> PAGE   \* MERGEFORMAT </w:instrText>
    </w:r>
    <w:r>
      <w:fldChar w:fldCharType="separate"/>
    </w:r>
    <w:r w:rsidR="00EC030E">
      <w:rPr>
        <w:noProof/>
      </w:rPr>
      <w:t>4</w:t>
    </w:r>
    <w:r>
      <w:fldChar w:fldCharType="end"/>
    </w:r>
  </w:p>
  <w:p w14:paraId="65B056C1" w14:textId="77777777" w:rsidR="00006017" w:rsidRDefault="0000601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CA88F" w14:textId="77777777" w:rsidR="00CA4881" w:rsidRDefault="00CA4881">
      <w:r>
        <w:separator/>
      </w:r>
    </w:p>
  </w:footnote>
  <w:footnote w:type="continuationSeparator" w:id="0">
    <w:p w14:paraId="0A3BDDB7" w14:textId="77777777" w:rsidR="00CA4881" w:rsidRDefault="00CA4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Georgia" w:hAnsi="Georgia" w:cs="Arial" w:hint="default"/>
        <w:b/>
      </w:rPr>
    </w:lvl>
  </w:abstractNum>
  <w:abstractNum w:abstractNumId="1" w15:restartNumberingAfterBreak="0">
    <w:nsid w:val="00000006"/>
    <w:multiLevelType w:val="singleLevel"/>
    <w:tmpl w:val="00000006"/>
    <w:name w:val="WW8Num7"/>
    <w:lvl w:ilvl="0">
      <w:start w:val="6"/>
      <w:numFmt w:val="bullet"/>
      <w:lvlText w:val="-"/>
      <w:lvlJc w:val="left"/>
      <w:pPr>
        <w:tabs>
          <w:tab w:val="num" w:pos="720"/>
        </w:tabs>
        <w:ind w:left="720" w:hanging="360"/>
      </w:pPr>
      <w:rPr>
        <w:rFonts w:ascii="Georgia" w:hAnsi="Georgia" w:cs="Tahoma" w:hint="default"/>
      </w:rPr>
    </w:lvl>
  </w:abstractNum>
  <w:abstractNum w:abstractNumId="2" w15:restartNumberingAfterBreak="0">
    <w:nsid w:val="0000000C"/>
    <w:multiLevelType w:val="multilevel"/>
    <w:tmpl w:val="0000000C"/>
    <w:name w:val="WW8Num14"/>
    <w:lvl w:ilvl="0">
      <w:start w:val="1"/>
      <w:numFmt w:val="lowerLetter"/>
      <w:lvlText w:val="%1)"/>
      <w:lvlJc w:val="left"/>
      <w:pPr>
        <w:tabs>
          <w:tab w:val="num" w:pos="0"/>
        </w:tabs>
        <w:ind w:left="720" w:hanging="360"/>
      </w:pPr>
      <w:rPr>
        <w:rFonts w:ascii="Georgia" w:hAnsi="Georgia" w:cs="Georgia"/>
        <w:color w:val="000000"/>
        <w:lang w:val="ro-R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CE11324"/>
    <w:multiLevelType w:val="hybridMultilevel"/>
    <w:tmpl w:val="DE9219BA"/>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699166467">
    <w:abstractNumId w:val="0"/>
  </w:num>
  <w:num w:numId="2" w16cid:durableId="1860926991">
    <w:abstractNumId w:val="1"/>
  </w:num>
  <w:num w:numId="3" w16cid:durableId="1736010724">
    <w:abstractNumId w:val="2"/>
  </w:num>
  <w:num w:numId="4" w16cid:durableId="2048303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974"/>
    <w:rsid w:val="00006017"/>
    <w:rsid w:val="000B0B4E"/>
    <w:rsid w:val="000E408D"/>
    <w:rsid w:val="00172FBC"/>
    <w:rsid w:val="00191A46"/>
    <w:rsid w:val="002D74A9"/>
    <w:rsid w:val="0035669E"/>
    <w:rsid w:val="003C4888"/>
    <w:rsid w:val="004151D7"/>
    <w:rsid w:val="00454214"/>
    <w:rsid w:val="005535BC"/>
    <w:rsid w:val="005D157B"/>
    <w:rsid w:val="00783B0D"/>
    <w:rsid w:val="007847B2"/>
    <w:rsid w:val="00792E6B"/>
    <w:rsid w:val="00806D50"/>
    <w:rsid w:val="00811B6C"/>
    <w:rsid w:val="00877BD8"/>
    <w:rsid w:val="00A3104F"/>
    <w:rsid w:val="00A81A1A"/>
    <w:rsid w:val="00B556C1"/>
    <w:rsid w:val="00B7670A"/>
    <w:rsid w:val="00CA4881"/>
    <w:rsid w:val="00CC1367"/>
    <w:rsid w:val="00D54787"/>
    <w:rsid w:val="00DC4974"/>
    <w:rsid w:val="00E92E3E"/>
    <w:rsid w:val="00EC030E"/>
    <w:rsid w:val="00F57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CA67B"/>
  <w15:chartTrackingRefBased/>
  <w15:docId w15:val="{B6A3ED57-4647-4E58-8309-5931C09E7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974"/>
    <w:pPr>
      <w:suppressAutoHyphens/>
      <w:spacing w:after="0" w:line="240" w:lineRule="auto"/>
    </w:pPr>
    <w:rPr>
      <w:rFonts w:ascii="Times New Roman" w:eastAsia="Times New Roman" w:hAnsi="Times New Roman" w:cs="Times New Roman"/>
      <w:sz w:val="24"/>
      <w:szCs w:val="24"/>
      <w:lang w:val="ro-RO"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rsid w:val="00DC4974"/>
    <w:pPr>
      <w:spacing w:before="280" w:after="280"/>
    </w:pPr>
    <w:rPr>
      <w:lang w:val="en-US"/>
    </w:rPr>
  </w:style>
  <w:style w:type="paragraph" w:styleId="Subsol">
    <w:name w:val="footer"/>
    <w:basedOn w:val="Normal"/>
    <w:link w:val="SubsolCaracter"/>
    <w:uiPriority w:val="99"/>
    <w:unhideWhenUsed/>
    <w:rsid w:val="00DC4974"/>
    <w:pPr>
      <w:tabs>
        <w:tab w:val="center" w:pos="4680"/>
        <w:tab w:val="right" w:pos="9360"/>
      </w:tabs>
    </w:pPr>
  </w:style>
  <w:style w:type="character" w:customStyle="1" w:styleId="SubsolCaracter">
    <w:name w:val="Subsol Caracter"/>
    <w:basedOn w:val="Fontdeparagrafimplicit"/>
    <w:link w:val="Subsol"/>
    <w:uiPriority w:val="99"/>
    <w:rsid w:val="00DC4974"/>
    <w:rPr>
      <w:rFonts w:ascii="Times New Roman" w:eastAsia="Times New Roman" w:hAnsi="Times New Roman" w:cs="Times New Roman"/>
      <w:sz w:val="24"/>
      <w:szCs w:val="24"/>
      <w:lang w:val="ro-RO" w:eastAsia="zh-CN"/>
    </w:rPr>
  </w:style>
  <w:style w:type="paragraph" w:styleId="Antet">
    <w:name w:val="header"/>
    <w:basedOn w:val="Normal"/>
    <w:link w:val="AntetCaracter"/>
    <w:uiPriority w:val="99"/>
    <w:unhideWhenUsed/>
    <w:rsid w:val="00F57671"/>
    <w:pPr>
      <w:tabs>
        <w:tab w:val="center" w:pos="4680"/>
        <w:tab w:val="right" w:pos="9360"/>
      </w:tabs>
      <w:suppressAutoHyphens w:val="0"/>
    </w:pPr>
    <w:rPr>
      <w:rFonts w:asciiTheme="minorHAnsi" w:eastAsiaTheme="minorHAnsi" w:hAnsiTheme="minorHAnsi" w:cstheme="minorBidi"/>
      <w:sz w:val="22"/>
      <w:szCs w:val="22"/>
      <w:lang w:val="en-US" w:eastAsia="en-US"/>
    </w:rPr>
  </w:style>
  <w:style w:type="character" w:customStyle="1" w:styleId="AntetCaracter">
    <w:name w:val="Antet Caracter"/>
    <w:basedOn w:val="Fontdeparagrafimplicit"/>
    <w:link w:val="Antet"/>
    <w:uiPriority w:val="99"/>
    <w:rsid w:val="00F57671"/>
  </w:style>
  <w:style w:type="paragraph" w:styleId="TextnBalon">
    <w:name w:val="Balloon Text"/>
    <w:basedOn w:val="Normal"/>
    <w:link w:val="TextnBalonCaracter"/>
    <w:uiPriority w:val="99"/>
    <w:semiHidden/>
    <w:unhideWhenUsed/>
    <w:rsid w:val="00A3104F"/>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3104F"/>
    <w:rPr>
      <w:rFonts w:ascii="Segoe UI" w:eastAsia="Times New Roman" w:hAnsi="Segoe UI" w:cs="Segoe UI"/>
      <w:sz w:val="18"/>
      <w:szCs w:val="18"/>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0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4</Pages>
  <Words>1588</Words>
  <Characters>9212</Characters>
  <Application>Microsoft Office Word</Application>
  <DocSecurity>0</DocSecurity>
  <Lines>76</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pc1-</cp:lastModifiedBy>
  <cp:revision>9</cp:revision>
  <cp:lastPrinted>2026-10-07T12:51:00Z</cp:lastPrinted>
  <dcterms:created xsi:type="dcterms:W3CDTF">2026-09-14T10:42:00Z</dcterms:created>
  <dcterms:modified xsi:type="dcterms:W3CDTF">2026-10-08T04:58:00Z</dcterms:modified>
</cp:coreProperties>
</file>