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E7F6C" w14:textId="3DEE637A" w:rsidR="00533D1F" w:rsidRDefault="00533D1F" w:rsidP="00533D1F">
      <w:pPr>
        <w:spacing w:after="80"/>
        <w:rPr>
          <w:rFonts w:ascii="Times New Roman" w:hAnsi="Times New Roman" w:cs="Times New Roman"/>
          <w:b/>
          <w:color w:val="1F4E79"/>
          <w:sz w:val="24"/>
          <w:szCs w:val="24"/>
        </w:rPr>
      </w:pPr>
      <w:r>
        <w:rPr>
          <w:rFonts w:ascii="Times New Roman" w:hAnsi="Times New Roman" w:cs="Times New Roman"/>
          <w:b/>
          <w:color w:val="1F4E79"/>
          <w:sz w:val="24"/>
          <w:szCs w:val="24"/>
        </w:rPr>
        <w:t>6769/21.09.2026</w:t>
      </w:r>
    </w:p>
    <w:p w14:paraId="5FFBB170" w14:textId="6F04744C" w:rsidR="00DC357E" w:rsidRPr="008D29D4" w:rsidRDefault="00000000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ANUNȚ DE CONCURS</w:t>
      </w:r>
    </w:p>
    <w:p w14:paraId="55D2F538" w14:textId="551136CF" w:rsidR="00DC357E" w:rsidRPr="008D29D4" w:rsidRDefault="00000000">
      <w:pPr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b/>
          <w:color w:val="595959"/>
          <w:sz w:val="24"/>
          <w:szCs w:val="24"/>
        </w:rPr>
        <w:t>pentru</w:t>
      </w:r>
      <w:proofErr w:type="spellEnd"/>
      <w:r w:rsidRPr="008D29D4">
        <w:rPr>
          <w:rFonts w:ascii="Times New Roman" w:hAnsi="Times New Roman" w:cs="Times New Roman"/>
          <w:b/>
          <w:color w:val="59595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595959"/>
          <w:sz w:val="24"/>
          <w:szCs w:val="24"/>
        </w:rPr>
        <w:t>ocuparea</w:t>
      </w:r>
      <w:proofErr w:type="spellEnd"/>
      <w:r w:rsidRPr="008D29D4">
        <w:rPr>
          <w:rFonts w:ascii="Times New Roman" w:hAnsi="Times New Roman" w:cs="Times New Roman"/>
          <w:b/>
          <w:color w:val="59595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595959"/>
          <w:sz w:val="24"/>
          <w:szCs w:val="24"/>
        </w:rPr>
        <w:t>postu</w:t>
      </w:r>
      <w:r w:rsidR="004B50D1" w:rsidRPr="008D29D4">
        <w:rPr>
          <w:rFonts w:ascii="Times New Roman" w:hAnsi="Times New Roman" w:cs="Times New Roman"/>
          <w:b/>
          <w:color w:val="595959"/>
          <w:sz w:val="24"/>
          <w:szCs w:val="24"/>
        </w:rPr>
        <w:t>rilor</w:t>
      </w:r>
      <w:proofErr w:type="spellEnd"/>
      <w:r w:rsidRPr="008D29D4">
        <w:rPr>
          <w:rFonts w:ascii="Times New Roman" w:hAnsi="Times New Roman" w:cs="Times New Roman"/>
          <w:b/>
          <w:color w:val="59595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595959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b/>
          <w:color w:val="59595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595959"/>
          <w:sz w:val="24"/>
          <w:szCs w:val="24"/>
        </w:rPr>
        <w:t>cadrul</w:t>
      </w:r>
      <w:proofErr w:type="spellEnd"/>
      <w:r w:rsidRPr="008D29D4">
        <w:rPr>
          <w:rFonts w:ascii="Times New Roman" w:hAnsi="Times New Roman" w:cs="Times New Roman"/>
          <w:b/>
          <w:color w:val="59595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595959"/>
          <w:sz w:val="24"/>
          <w:szCs w:val="24"/>
        </w:rPr>
        <w:t>proiectului</w:t>
      </w:r>
      <w:proofErr w:type="spellEnd"/>
      <w:r w:rsidRPr="008D29D4">
        <w:rPr>
          <w:rFonts w:ascii="Times New Roman" w:hAnsi="Times New Roman" w:cs="Times New Roman"/>
          <w:b/>
          <w:color w:val="595959"/>
          <w:sz w:val="24"/>
          <w:szCs w:val="24"/>
        </w:rPr>
        <w:t xml:space="preserve"> PIDS/POIDS</w:t>
      </w:r>
    </w:p>
    <w:tbl>
      <w:tblPr>
        <w:tblW w:w="7222" w:type="dxa"/>
        <w:tblInd w:w="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4"/>
        <w:gridCol w:w="2774"/>
        <w:gridCol w:w="1056"/>
        <w:gridCol w:w="896"/>
        <w:gridCol w:w="1101"/>
        <w:gridCol w:w="811"/>
      </w:tblGrid>
      <w:tr w:rsidR="006C70D7" w:rsidRPr="008D29D4" w14:paraId="149D4D08" w14:textId="77777777" w:rsidTr="006C70D7">
        <w:trPr>
          <w:trHeight w:val="738"/>
          <w:tblHeader/>
        </w:trPr>
        <w:tc>
          <w:tcPr>
            <w:tcW w:w="584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FF017C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14:paraId="12E8C7D8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4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475C20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Denumire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post</w:t>
            </w:r>
          </w:p>
        </w:tc>
        <w:tc>
          <w:tcPr>
            <w:tcW w:w="1056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7A5E302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Cod COR</w:t>
            </w:r>
          </w:p>
        </w:tc>
        <w:tc>
          <w:tcPr>
            <w:tcW w:w="896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02A416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14:paraId="0A5DAA1A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posturi</w:t>
            </w:r>
            <w:proofErr w:type="spellEnd"/>
          </w:p>
        </w:tc>
        <w:tc>
          <w:tcPr>
            <w:tcW w:w="1101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534D36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Ore/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lună</w:t>
            </w:r>
            <w:proofErr w:type="spellEnd"/>
          </w:p>
          <w:p w14:paraId="04C5D914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medie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11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57A2E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14:paraId="79CD0D1A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luni</w:t>
            </w:r>
            <w:proofErr w:type="spellEnd"/>
          </w:p>
        </w:tc>
      </w:tr>
      <w:tr w:rsidR="006C70D7" w:rsidRPr="008D29D4" w14:paraId="6FD03790" w14:textId="77777777" w:rsidTr="006C70D7">
        <w:trPr>
          <w:trHeight w:val="373"/>
        </w:trPr>
        <w:tc>
          <w:tcPr>
            <w:tcW w:w="58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A0D9D6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D1CDD8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Manager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proiect</w:t>
            </w:r>
            <w:proofErr w:type="spellEnd"/>
          </w:p>
        </w:tc>
        <w:tc>
          <w:tcPr>
            <w:tcW w:w="10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5D2AEEA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242101</w:t>
            </w:r>
          </w:p>
        </w:tc>
        <w:tc>
          <w:tcPr>
            <w:tcW w:w="89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8CF982" w14:textId="77777777" w:rsidR="006C70D7" w:rsidRPr="00A941BE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A941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4CDA67" w14:textId="7ADC4E59" w:rsidR="006C70D7" w:rsidRPr="00A941BE" w:rsidRDefault="00534D08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A941BE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6363BA" w14:textId="77777777" w:rsidR="006C70D7" w:rsidRPr="00A941BE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A941B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6C70D7" w:rsidRPr="008D29D4" w14:paraId="3F8A6FB7" w14:textId="77777777" w:rsidTr="006C70D7">
        <w:trPr>
          <w:trHeight w:val="364"/>
        </w:trPr>
        <w:tc>
          <w:tcPr>
            <w:tcW w:w="58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1F0804E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7706E1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Asistent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social </w:t>
            </w:r>
          </w:p>
        </w:tc>
        <w:tc>
          <w:tcPr>
            <w:tcW w:w="10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B4FB7B6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341201</w:t>
            </w:r>
          </w:p>
        </w:tc>
        <w:tc>
          <w:tcPr>
            <w:tcW w:w="89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479004" w14:textId="77777777" w:rsidR="006C70D7" w:rsidRPr="00A941BE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A941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6CCD8E" w14:textId="36563AA7" w:rsidR="006C70D7" w:rsidRPr="00A941BE" w:rsidRDefault="00534D08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A941BE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16B434" w14:textId="10690F72" w:rsidR="006C70D7" w:rsidRPr="00A941BE" w:rsidRDefault="00534D08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A941B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6C70D7" w:rsidRPr="008D29D4" w14:paraId="08117F23" w14:textId="77777777" w:rsidTr="006C70D7">
        <w:trPr>
          <w:trHeight w:val="373"/>
        </w:trPr>
        <w:tc>
          <w:tcPr>
            <w:tcW w:w="58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CEC975F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4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77F3D2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Îngrijitor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domiciliu</w:t>
            </w:r>
            <w:proofErr w:type="spellEnd"/>
          </w:p>
        </w:tc>
        <w:tc>
          <w:tcPr>
            <w:tcW w:w="10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D1B71A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532201</w:t>
            </w:r>
          </w:p>
        </w:tc>
        <w:tc>
          <w:tcPr>
            <w:tcW w:w="89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6A24EE" w14:textId="77777777" w:rsidR="006C70D7" w:rsidRPr="00A941BE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A941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17990C" w14:textId="372AD3BD" w:rsidR="006C70D7" w:rsidRPr="00A941BE" w:rsidRDefault="00534D08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A941BE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11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57525A" w14:textId="14FBBBD8" w:rsidR="006C70D7" w:rsidRPr="00A941BE" w:rsidRDefault="00534D08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A941B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6C70D7" w:rsidRPr="008D29D4" w14:paraId="1C016A84" w14:textId="77777777" w:rsidTr="006C70D7">
        <w:trPr>
          <w:trHeight w:val="590"/>
        </w:trPr>
        <w:tc>
          <w:tcPr>
            <w:tcW w:w="584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4EBD21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4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BA623E" w14:textId="73699114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TOTAL — </w:t>
            </w:r>
            <w:r w:rsidR="00534D08" w:rsidRPr="008D29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funcții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534D08" w:rsidRPr="008D29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posturi</w:t>
            </w:r>
            <w:proofErr w:type="spellEnd"/>
          </w:p>
        </w:tc>
        <w:tc>
          <w:tcPr>
            <w:tcW w:w="1056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57DAC3" w14:textId="77777777" w:rsidR="006C70D7" w:rsidRPr="008D29D4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703672" w14:textId="09D2AAB6" w:rsidR="006C70D7" w:rsidRPr="00A941BE" w:rsidRDefault="00534D08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A941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1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E57174" w14:textId="77777777" w:rsidR="006C70D7" w:rsidRPr="00A941BE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A941BE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811" w:type="dxa"/>
            <w:shd w:val="clear" w:color="auto" w:fill="D9D9D9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73E5843" w14:textId="77777777" w:rsidR="006C70D7" w:rsidRPr="00A941BE" w:rsidRDefault="006C70D7" w:rsidP="004B50D1">
            <w:pPr>
              <w:pStyle w:val="Heading3"/>
              <w:rPr>
                <w:rFonts w:ascii="Times New Roman" w:hAnsi="Times New Roman" w:cs="Times New Roman"/>
                <w:sz w:val="24"/>
                <w:szCs w:val="24"/>
              </w:rPr>
            </w:pPr>
            <w:r w:rsidRPr="00A941BE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</w:tbl>
    <w:p w14:paraId="64409161" w14:textId="77777777" w:rsidR="00DC357E" w:rsidRPr="008D29D4" w:rsidRDefault="00DC357E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1C1632FF" w14:textId="77777777" w:rsidR="00DC357E" w:rsidRPr="008D29D4" w:rsidRDefault="00000000">
      <w:pPr>
        <w:keepNext/>
        <w:spacing w:before="280" w:after="80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I.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Obiectul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concursului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/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recrutării</w:t>
      </w:r>
      <w:proofErr w:type="spellEnd"/>
    </w:p>
    <w:p w14:paraId="2C5DC536" w14:textId="513B40D1" w:rsidR="004B50D1" w:rsidRPr="008D29D4" w:rsidRDefault="00000000" w:rsidP="004B50D1">
      <w:pPr>
        <w:spacing w:after="2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UAT </w:t>
      </w:r>
      <w:proofErr w:type="spellStart"/>
      <w:proofErr w:type="gramStart"/>
      <w:r w:rsidRPr="008D29D4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r w:rsidR="004B50D1" w:rsidRPr="008D29D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B50D1" w:rsidRPr="008D29D4">
        <w:rPr>
          <w:rFonts w:ascii="Times New Roman" w:hAnsi="Times New Roman" w:cs="Times New Roman"/>
          <w:sz w:val="24"/>
          <w:szCs w:val="24"/>
          <w:lang w:val="en-GB"/>
        </w:rPr>
        <w:t>Valea</w:t>
      </w:r>
      <w:proofErr w:type="spellEnd"/>
      <w:proofErr w:type="gramEnd"/>
      <w:r w:rsidR="004B50D1" w:rsidRPr="008D29D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B50D1" w:rsidRPr="008D29D4">
        <w:rPr>
          <w:rFonts w:ascii="Times New Roman" w:hAnsi="Times New Roman" w:cs="Times New Roman"/>
          <w:sz w:val="24"/>
          <w:szCs w:val="24"/>
          <w:lang w:val="en-GB"/>
        </w:rPr>
        <w:t>Chioarului</w:t>
      </w:r>
      <w:proofErr w:type="spellEnd"/>
      <w:r w:rsidR="004B50D1" w:rsidRPr="008D29D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concurs /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personal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menționat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tabelul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„</w:t>
      </w:r>
      <w:r w:rsidR="004B50D1" w:rsidRPr="008D29D4">
        <w:rPr>
          <w:rFonts w:ascii="Times New Roman" w:hAnsi="Times New Roman" w:cs="Times New Roman"/>
          <w:i/>
          <w:iCs/>
          <w:sz w:val="24"/>
          <w:szCs w:val="24"/>
          <w:lang w:val="it-IT"/>
        </w:rPr>
        <w:t>: „ Furnizarea de Servicii de îngrijire la domiciliu pentru persoane vârstnice din Comuna Valea Chioarului, jud. Maramureș” — cod SMIS 350075</w:t>
      </w:r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finanțat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Incluziune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Demnitate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(PIDS/POIDS) 2021-2027, conform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nr. </w:t>
      </w:r>
      <w:r w:rsidR="004B50D1" w:rsidRPr="008D29D4">
        <w:rPr>
          <w:rFonts w:ascii="Times New Roman" w:hAnsi="Times New Roman" w:cs="Times New Roman"/>
          <w:i/>
          <w:iCs/>
          <w:sz w:val="24"/>
          <w:szCs w:val="24"/>
          <w:lang w:val="it-IT"/>
        </w:rPr>
        <w:t>finanțare nr. 14359/29.07.2026</w:t>
      </w:r>
    </w:p>
    <w:p w14:paraId="4C1EB1A0" w14:textId="77777777" w:rsidR="00DC357E" w:rsidRPr="008D29D4" w:rsidRDefault="00000000">
      <w:pPr>
        <w:keepNext/>
        <w:spacing w:before="280" w:after="80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II.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Durata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locul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desfășurării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activității</w:t>
      </w:r>
      <w:proofErr w:type="spellEnd"/>
    </w:p>
    <w:p w14:paraId="50912A7B" w14:textId="77777777" w:rsidR="00DC357E" w:rsidRPr="008D29D4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b/>
          <w:sz w:val="24"/>
          <w:szCs w:val="24"/>
        </w:rPr>
        <w:t>Durata</w:t>
      </w:r>
      <w:proofErr w:type="spellEnd"/>
      <w:r w:rsidRPr="008D29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sz w:val="24"/>
          <w:szCs w:val="24"/>
        </w:rPr>
        <w:t>contractului</w:t>
      </w:r>
      <w:proofErr w:type="spellEnd"/>
      <w:r w:rsidRPr="008D29D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D29D4">
        <w:rPr>
          <w:rFonts w:ascii="Times New Roman" w:hAnsi="Times New Roman" w:cs="Times New Roman"/>
          <w:sz w:val="24"/>
          <w:szCs w:val="24"/>
        </w:rPr>
        <w:t xml:space="preserve">Contract individual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durată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determinată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implementare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graficului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bugetului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.</w:t>
      </w:r>
    </w:p>
    <w:p w14:paraId="6C1784FA" w14:textId="5D8A98CA" w:rsidR="00DC357E" w:rsidRPr="008D29D4" w:rsidRDefault="00000000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b/>
          <w:sz w:val="24"/>
          <w:szCs w:val="24"/>
        </w:rPr>
        <w:t>Locul</w:t>
      </w:r>
      <w:proofErr w:type="spellEnd"/>
      <w:r w:rsidRPr="008D29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sz w:val="24"/>
          <w:szCs w:val="24"/>
        </w:rPr>
        <w:t>desfășurării</w:t>
      </w:r>
      <w:proofErr w:type="spellEnd"/>
      <w:r w:rsidRPr="008D29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sz w:val="24"/>
          <w:szCs w:val="24"/>
        </w:rPr>
        <w:t>activității</w:t>
      </w:r>
      <w:proofErr w:type="spellEnd"/>
      <w:r w:rsidRPr="008D29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sz w:val="24"/>
          <w:szCs w:val="24"/>
        </w:rPr>
        <w:t>condiții</w:t>
      </w:r>
      <w:proofErr w:type="spellEnd"/>
      <w:r w:rsidRPr="008D29D4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b/>
          <w:sz w:val="24"/>
          <w:szCs w:val="24"/>
        </w:rPr>
        <w:t>muncă</w:t>
      </w:r>
      <w:proofErr w:type="spellEnd"/>
      <w:r w:rsidRPr="008D29D4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UAT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="004B50D1" w:rsidRPr="008D29D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B50D1" w:rsidRPr="008D29D4">
        <w:rPr>
          <w:rFonts w:ascii="Times New Roman" w:hAnsi="Times New Roman" w:cs="Times New Roman"/>
          <w:sz w:val="24"/>
          <w:szCs w:val="24"/>
          <w:lang w:val="en-GB"/>
        </w:rPr>
        <w:t>valea</w:t>
      </w:r>
      <w:proofErr w:type="spellEnd"/>
      <w:r w:rsidR="004B50D1" w:rsidRPr="008D29D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B50D1" w:rsidRPr="008D29D4">
        <w:rPr>
          <w:rFonts w:ascii="Times New Roman" w:hAnsi="Times New Roman" w:cs="Times New Roman"/>
          <w:sz w:val="24"/>
          <w:szCs w:val="24"/>
          <w:lang w:val="en-GB"/>
        </w:rPr>
        <w:t>Chioarului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comunitate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locații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beneficiarilor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Angajatorul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asigură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mijloacele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(computer/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tabletă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conexiune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internet,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echipamente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protecție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autoturism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deplasări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comunitate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).</w:t>
      </w:r>
    </w:p>
    <w:p w14:paraId="5D5551EC" w14:textId="77777777" w:rsidR="00DC357E" w:rsidRPr="008D29D4" w:rsidRDefault="00000000">
      <w:pPr>
        <w:keepNext/>
        <w:spacing w:before="280" w:after="80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III.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Condiții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generale de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participare</w:t>
      </w:r>
      <w:proofErr w:type="spellEnd"/>
    </w:p>
    <w:p w14:paraId="2D34A22D" w14:textId="77777777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cetățenia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cetățenia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alt stat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Uniunii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573E7136" w14:textId="77777777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cunoaște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vorbit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118A0ECB" w14:textId="77777777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are capacitate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deplină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exercițiu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786643FB" w14:textId="77777777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lastRenderedPageBreak/>
        <w:t xml:space="preserve">are o stare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exercitării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atribuțiilor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dovedită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adeverință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064AE3E8" w14:textId="77777777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îndeplinește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calificare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experiență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solicitate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0215E82B" w14:textId="77777777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nu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condamnată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definitiv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săvârșirea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infracțiuni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incompatibile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1D786588" w14:textId="77777777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nu se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situație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conflict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interese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incompatibilitate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.</w:t>
      </w:r>
    </w:p>
    <w:p w14:paraId="2EDBD6D2" w14:textId="46981B75" w:rsidR="00DC357E" w:rsidRPr="008D29D4" w:rsidRDefault="00000000">
      <w:pPr>
        <w:keepNext/>
        <w:spacing w:before="280" w:after="80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IV.</w:t>
      </w:r>
      <w:r w:rsidR="004B50D1"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1.</w:t>
      </w:r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Condiții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specifice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participare</w:t>
      </w:r>
      <w:proofErr w:type="spellEnd"/>
      <w:r w:rsidR="004B50D1"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-Manager </w:t>
      </w:r>
      <w:proofErr w:type="spellStart"/>
      <w:r w:rsidR="004B50D1" w:rsidRPr="008D29D4">
        <w:rPr>
          <w:rFonts w:ascii="Times New Roman" w:hAnsi="Times New Roman" w:cs="Times New Roman"/>
          <w:b/>
          <w:color w:val="1F4E79"/>
          <w:sz w:val="24"/>
          <w:szCs w:val="24"/>
        </w:rPr>
        <w:t>proiect</w:t>
      </w:r>
      <w:proofErr w:type="spellEnd"/>
    </w:p>
    <w:tbl>
      <w:tblPr>
        <w:tblW w:w="0" w:type="auto"/>
        <w:jc w:val="center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6480"/>
      </w:tblGrid>
      <w:tr w:rsidR="00DC357E" w:rsidRPr="008D29D4" w14:paraId="4C267346" w14:textId="77777777">
        <w:trPr>
          <w:jc w:val="center"/>
        </w:trPr>
        <w:tc>
          <w:tcPr>
            <w:tcW w:w="288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CCFA8D" w14:textId="77777777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Cerință</w:t>
            </w:r>
            <w:proofErr w:type="spellEnd"/>
          </w:p>
        </w:tc>
        <w:tc>
          <w:tcPr>
            <w:tcW w:w="648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B4B8E8" w14:textId="54C0B6FA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Nivel minim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solicitat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(conform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Fișei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de Post)</w:t>
            </w:r>
            <w:r w:rsidR="004B50D1"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</w:p>
        </w:tc>
      </w:tr>
      <w:tr w:rsidR="00DC357E" w:rsidRPr="008D29D4" w14:paraId="316EDA94" w14:textId="77777777">
        <w:trPr>
          <w:jc w:val="center"/>
        </w:trPr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2119D8" w14:textId="77777777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Nivel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Studii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E9765E" w14:textId="77777777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superioare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lungă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durată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absolvite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diplomă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licență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durată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minim 3 ani).</w:t>
            </w:r>
          </w:p>
        </w:tc>
      </w:tr>
      <w:tr w:rsidR="00DC357E" w:rsidRPr="008D29D4" w14:paraId="2BE08B9C" w14:textId="77777777">
        <w:trPr>
          <w:jc w:val="center"/>
        </w:trPr>
        <w:tc>
          <w:tcPr>
            <w:tcW w:w="2880" w:type="dxa"/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C41EDC" w14:textId="77777777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Experiență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profesională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specifică</w:t>
            </w:r>
            <w:proofErr w:type="spellEnd"/>
          </w:p>
        </w:tc>
        <w:tc>
          <w:tcPr>
            <w:tcW w:w="6480" w:type="dxa"/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FB4D71" w14:textId="77777777" w:rsidR="004B50D1" w:rsidRPr="008D29D4" w:rsidRDefault="004B50D1" w:rsidP="004B50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luni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experienta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in management,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coordonare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monitorizare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managementul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activitati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proiecte</w:t>
            </w:r>
            <w:proofErr w:type="spellEnd"/>
          </w:p>
          <w:p w14:paraId="72E08F26" w14:textId="11D6B18F" w:rsidR="00DC357E" w:rsidRPr="008D29D4" w:rsidRDefault="004B50D1" w:rsidP="004B50D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departamente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serviciu</w:t>
            </w:r>
            <w:proofErr w:type="spellEnd"/>
          </w:p>
        </w:tc>
      </w:tr>
      <w:tr w:rsidR="004B50D1" w:rsidRPr="008D29D4" w14:paraId="6D11CFE6" w14:textId="77777777" w:rsidTr="009A6EBD">
        <w:trPr>
          <w:jc w:val="center"/>
        </w:trPr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589B3D" w14:textId="77777777" w:rsidR="004B50D1" w:rsidRPr="008D29D4" w:rsidRDefault="004B50D1" w:rsidP="004B50D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Competențe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specifice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35201D" w14:textId="77777777" w:rsidR="004B50D1" w:rsidRPr="008D29D4" w:rsidRDefault="004B50D1" w:rsidP="004B50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Competente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aptitudini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manageriale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coordonare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51DD60C" w14:textId="77777777" w:rsidR="004B50D1" w:rsidRPr="008D29D4" w:rsidRDefault="004B50D1" w:rsidP="004B50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buna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cunoastere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instrumentelor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programare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control,</w:t>
            </w:r>
          </w:p>
          <w:p w14:paraId="42485C82" w14:textId="1E1AE828" w:rsidR="004B50D1" w:rsidRPr="008D29D4" w:rsidRDefault="004B50D1" w:rsidP="004B50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experienta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mecanismelor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coordonare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management,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controlul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calitatii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DC357E" w:rsidRPr="008D29D4" w14:paraId="50645114" w14:textId="77777777">
        <w:trPr>
          <w:jc w:val="center"/>
        </w:trPr>
        <w:tc>
          <w:tcPr>
            <w:tcW w:w="2880" w:type="dxa"/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61A13D" w14:textId="77777777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Relații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organizatorice</w:t>
            </w:r>
            <w:proofErr w:type="spellEnd"/>
          </w:p>
        </w:tc>
        <w:tc>
          <w:tcPr>
            <w:tcW w:w="6480" w:type="dxa"/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739693" w14:textId="78B8B88D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Postul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direct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subordonat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reprezentantului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legal al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solicitantului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Primarul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Comunei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50D1" w:rsidRPr="008D29D4">
              <w:rPr>
                <w:rFonts w:ascii="Times New Roman" w:hAnsi="Times New Roman" w:cs="Times New Roman"/>
                <w:sz w:val="24"/>
                <w:szCs w:val="24"/>
              </w:rPr>
              <w:t>Valea</w:t>
            </w:r>
            <w:proofErr w:type="spellEnd"/>
            <w:r w:rsidR="004B50D1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50D1" w:rsidRPr="008D29D4">
              <w:rPr>
                <w:rFonts w:ascii="Times New Roman" w:hAnsi="Times New Roman" w:cs="Times New Roman"/>
                <w:sz w:val="24"/>
                <w:szCs w:val="24"/>
              </w:rPr>
              <w:t>Chioarului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DC357E" w:rsidRPr="008D29D4" w14:paraId="4B4E517D" w14:textId="77777777">
        <w:trPr>
          <w:jc w:val="center"/>
        </w:trPr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8757A4" w14:textId="77777777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Condiții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muncă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și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resurse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39ED37" w14:textId="77777777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Acces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permanent la computer,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imprimantă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soft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specialitate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internet,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autoturism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deplasări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6990194" w14:textId="77777777" w:rsidR="00DC357E" w:rsidRPr="008D29D4" w:rsidRDefault="00DC357E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5CFA6287" w14:textId="471EDE81" w:rsidR="004B50D1" w:rsidRPr="008D29D4" w:rsidRDefault="004B50D1" w:rsidP="004B50D1">
      <w:pPr>
        <w:keepNext/>
        <w:spacing w:before="280" w:after="80"/>
        <w:rPr>
          <w:rFonts w:ascii="Times New Roman" w:hAnsi="Times New Roman" w:cs="Times New Roman"/>
          <w:b/>
          <w:color w:val="1F4E79"/>
          <w:sz w:val="24"/>
          <w:szCs w:val="24"/>
        </w:rPr>
      </w:pPr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2.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Condiții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specifice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participare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-</w:t>
      </w:r>
      <w:r w:rsidR="00B525B6"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="00B525B6" w:rsidRPr="008D29D4">
        <w:rPr>
          <w:rFonts w:ascii="Times New Roman" w:hAnsi="Times New Roman" w:cs="Times New Roman"/>
          <w:b/>
          <w:color w:val="1F4E79"/>
          <w:sz w:val="24"/>
          <w:szCs w:val="24"/>
        </w:rPr>
        <w:t>Asistent</w:t>
      </w:r>
      <w:proofErr w:type="spellEnd"/>
      <w:r w:rsidR="00B525B6"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social</w:t>
      </w:r>
    </w:p>
    <w:tbl>
      <w:tblPr>
        <w:tblW w:w="9360" w:type="dxa"/>
        <w:jc w:val="center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6480"/>
      </w:tblGrid>
      <w:tr w:rsidR="00B525B6" w:rsidRPr="008D29D4" w14:paraId="655812C7" w14:textId="77777777" w:rsidTr="00E8566A">
        <w:trPr>
          <w:jc w:val="center"/>
        </w:trPr>
        <w:tc>
          <w:tcPr>
            <w:tcW w:w="288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8FFC8E" w14:textId="77777777" w:rsidR="00B525B6" w:rsidRPr="008D29D4" w:rsidRDefault="00B525B6" w:rsidP="0046140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Cerință</w:t>
            </w:r>
            <w:proofErr w:type="spellEnd"/>
          </w:p>
        </w:tc>
        <w:tc>
          <w:tcPr>
            <w:tcW w:w="648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D87D9F" w14:textId="4073E05D" w:rsidR="00B525B6" w:rsidRPr="008D29D4" w:rsidRDefault="00B525B6" w:rsidP="0046140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Nivel minim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solicitat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(conform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Fișei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de Post)</w:t>
            </w:r>
            <w:r w:rsid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</w:p>
        </w:tc>
      </w:tr>
      <w:tr w:rsidR="00B525B6" w:rsidRPr="008D29D4" w14:paraId="5348026A" w14:textId="77777777" w:rsidTr="00E8566A">
        <w:trPr>
          <w:jc w:val="center"/>
        </w:trPr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D54A36" w14:textId="77777777" w:rsidR="00B525B6" w:rsidRPr="008D29D4" w:rsidRDefault="00B525B6" w:rsidP="0046140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Nivel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Studii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8CE55D" w14:textId="77777777" w:rsidR="00B525B6" w:rsidRPr="008D29D4" w:rsidRDefault="00B525B6" w:rsidP="0046140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superioare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specialitate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asistență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socială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absolvite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diplomă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licență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durată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3 ani).</w:t>
            </w:r>
          </w:p>
        </w:tc>
      </w:tr>
      <w:tr w:rsidR="00B525B6" w:rsidRPr="008D29D4" w14:paraId="1B42B5D1" w14:textId="77777777" w:rsidTr="00E8566A">
        <w:trPr>
          <w:jc w:val="center"/>
        </w:trPr>
        <w:tc>
          <w:tcPr>
            <w:tcW w:w="2880" w:type="dxa"/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91905A" w14:textId="77777777" w:rsidR="00B525B6" w:rsidRPr="008D29D4" w:rsidRDefault="00B525B6" w:rsidP="0046140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Calitate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profesională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/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Atestare</w:t>
            </w:r>
            <w:proofErr w:type="spellEnd"/>
          </w:p>
        </w:tc>
        <w:tc>
          <w:tcPr>
            <w:tcW w:w="6480" w:type="dxa"/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5B7921" w14:textId="77777777" w:rsidR="00B525B6" w:rsidRPr="008D29D4" w:rsidRDefault="00B525B6" w:rsidP="0046140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Calitate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asistent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social –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membru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activ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Colegiul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Național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Asistenților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Sociali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România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(CNASR), cu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aviz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atestat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exercitare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profesiei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25B6" w:rsidRPr="008D29D4" w14:paraId="7F0A91EE" w14:textId="77777777" w:rsidTr="00E8566A">
        <w:trPr>
          <w:jc w:val="center"/>
        </w:trPr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45C9B2" w14:textId="77777777" w:rsidR="00B525B6" w:rsidRPr="008D29D4" w:rsidRDefault="00B525B6" w:rsidP="0046140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lastRenderedPageBreak/>
              <w:t>Experiență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profesională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specifică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57A967" w14:textId="2A3B9B1C" w:rsidR="00B525B6" w:rsidRPr="008D29D4" w:rsidRDefault="00B525B6" w:rsidP="0046140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Experiență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asistenței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: 0-12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luni</w:t>
            </w:r>
            <w:proofErr w:type="spellEnd"/>
          </w:p>
        </w:tc>
      </w:tr>
      <w:tr w:rsidR="00E8566A" w:rsidRPr="008D29D4" w14:paraId="033DC63F" w14:textId="77777777" w:rsidTr="00E8566A">
        <w:trPr>
          <w:jc w:val="center"/>
        </w:trPr>
        <w:tc>
          <w:tcPr>
            <w:tcW w:w="2880" w:type="dxa"/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8D5C88" w14:textId="77777777" w:rsidR="00E8566A" w:rsidRPr="008D29D4" w:rsidRDefault="00E8566A" w:rsidP="00E8566A">
            <w:pPr>
              <w:spacing w:before="40" w:after="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sz w:val="24"/>
                <w:szCs w:val="24"/>
              </w:rPr>
              <w:t>Competențe</w:t>
            </w:r>
            <w:proofErr w:type="spellEnd"/>
            <w:r w:rsidRPr="008D29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sz w:val="24"/>
                <w:szCs w:val="24"/>
              </w:rPr>
              <w:t>specifice</w:t>
            </w:r>
            <w:proofErr w:type="spellEnd"/>
          </w:p>
        </w:tc>
        <w:tc>
          <w:tcPr>
            <w:tcW w:w="6480" w:type="dxa"/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23433A" w14:textId="77777777" w:rsidR="00E8566A" w:rsidRPr="008D29D4" w:rsidRDefault="00E8566A" w:rsidP="00E85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Comportament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civilizat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prezența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spirit,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limbaj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civilizat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respect,</w:t>
            </w:r>
          </w:p>
          <w:p w14:paraId="6ED6CE6D" w14:textId="77777777" w:rsidR="00E8566A" w:rsidRPr="008D29D4" w:rsidRDefault="00E8566A" w:rsidP="00E85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atentie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distributivă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responsabilitate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seriozitate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inițiativă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1BA1AF1" w14:textId="77777777" w:rsidR="00E8566A" w:rsidRPr="008D29D4" w:rsidRDefault="00E8566A" w:rsidP="00E85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- Capacitate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mod individual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echipă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A86665" w14:textId="77777777" w:rsidR="00E8566A" w:rsidRPr="008D29D4" w:rsidRDefault="00E8566A" w:rsidP="00E85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- Capacitate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organizare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66CF82D" w14:textId="77777777" w:rsidR="00E8566A" w:rsidRPr="008D29D4" w:rsidRDefault="00E8566A" w:rsidP="00E85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Adaptabilitate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flexibilitate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rezistenţă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stres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7994C3" w14:textId="77777777" w:rsidR="00E8566A" w:rsidRPr="008D29D4" w:rsidRDefault="00E8566A" w:rsidP="00E85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Perseverenţă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toleranţă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calm,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abilităţi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asertivă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C4CE270" w14:textId="77777777" w:rsidR="00E8566A" w:rsidRPr="008D29D4" w:rsidRDefault="00E8566A" w:rsidP="00E85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Gospodărirea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judicioasa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97EE95" w14:textId="77777777" w:rsidR="00E8566A" w:rsidRPr="008D29D4" w:rsidRDefault="00E8566A" w:rsidP="00E85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Prezență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agreabilă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empatie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integritate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BA88266" w14:textId="77777777" w:rsidR="00E8566A" w:rsidRPr="008D29D4" w:rsidRDefault="00E8566A" w:rsidP="00E85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Onestitate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respect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față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beneficiarii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serviciilor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9F6CB4" w14:textId="77777777" w:rsidR="00E8566A" w:rsidRPr="008D29D4" w:rsidRDefault="00E8566A" w:rsidP="00E85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Respectarea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confidentialitatii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demnitatii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personale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beneficiarilor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proofErr w:type="spellEnd"/>
          </w:p>
          <w:p w14:paraId="011A1394" w14:textId="77777777" w:rsidR="00E8566A" w:rsidRPr="008D29D4" w:rsidRDefault="00E8566A" w:rsidP="00E856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- Capacitate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ascultare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active</w:t>
            </w:r>
          </w:p>
          <w:p w14:paraId="7123BE05" w14:textId="606DD49A" w:rsidR="00E8566A" w:rsidRPr="008D29D4" w:rsidRDefault="00E8566A" w:rsidP="00E8566A">
            <w:pPr>
              <w:spacing w:before="40" w:after="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2279E6">
              <w:rPr>
                <w:rFonts w:ascii="Times New Roman" w:hAnsi="Times New Roman" w:cs="Times New Roman"/>
                <w:sz w:val="24"/>
                <w:szCs w:val="24"/>
              </w:rPr>
              <w:t>Permis</w:t>
            </w:r>
            <w:proofErr w:type="spellEnd"/>
            <w:r w:rsidRPr="00227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79E6">
              <w:rPr>
                <w:rFonts w:ascii="Times New Roman" w:hAnsi="Times New Roman" w:cs="Times New Roman"/>
                <w:sz w:val="24"/>
                <w:szCs w:val="24"/>
              </w:rPr>
              <w:t>conducere</w:t>
            </w:r>
            <w:proofErr w:type="spellEnd"/>
            <w:r w:rsidRPr="00227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79E6">
              <w:rPr>
                <w:rFonts w:ascii="Times New Roman" w:hAnsi="Times New Roman" w:cs="Times New Roman"/>
                <w:sz w:val="24"/>
                <w:szCs w:val="24"/>
              </w:rPr>
              <w:t>categoria</w:t>
            </w:r>
            <w:proofErr w:type="spellEnd"/>
            <w:r w:rsidRPr="002279E6">
              <w:rPr>
                <w:rFonts w:ascii="Times New Roman" w:hAnsi="Times New Roman" w:cs="Times New Roman"/>
                <w:sz w:val="24"/>
                <w:szCs w:val="24"/>
              </w:rPr>
              <w:t xml:space="preserve"> B</w:t>
            </w:r>
          </w:p>
        </w:tc>
      </w:tr>
      <w:tr w:rsidR="00B525B6" w:rsidRPr="008D29D4" w14:paraId="01A6DD2B" w14:textId="77777777" w:rsidTr="00E8566A">
        <w:trPr>
          <w:jc w:val="center"/>
        </w:trPr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EB1F3F" w14:textId="77777777" w:rsidR="00B525B6" w:rsidRPr="008D29D4" w:rsidRDefault="00B525B6" w:rsidP="0046140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Relații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organizatorice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1AB538" w14:textId="77777777" w:rsidR="00B525B6" w:rsidRPr="008D29D4" w:rsidRDefault="00B525B6" w:rsidP="0046140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Postul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direct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subordonat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Managerului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Proiect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525B6" w:rsidRPr="008D29D4" w14:paraId="0433BF14" w14:textId="77777777" w:rsidTr="00E8566A">
        <w:trPr>
          <w:jc w:val="center"/>
        </w:trPr>
        <w:tc>
          <w:tcPr>
            <w:tcW w:w="2880" w:type="dxa"/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7F7A75" w14:textId="77777777" w:rsidR="00B525B6" w:rsidRPr="008D29D4" w:rsidRDefault="00B525B6" w:rsidP="0046140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Condiții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muncă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și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resurse</w:t>
            </w:r>
            <w:proofErr w:type="spellEnd"/>
          </w:p>
        </w:tc>
        <w:tc>
          <w:tcPr>
            <w:tcW w:w="6480" w:type="dxa"/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89D16B" w14:textId="77777777" w:rsidR="00B525B6" w:rsidRPr="008D29D4" w:rsidRDefault="00B525B6" w:rsidP="0046140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Acces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permanent la computer,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imprimantă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soft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specialitate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internet,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autoturism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deplasări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comunitate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D7A6560" w14:textId="77777777" w:rsidR="00B525B6" w:rsidRPr="008D29D4" w:rsidRDefault="00B525B6" w:rsidP="004B50D1">
      <w:pPr>
        <w:keepNext/>
        <w:spacing w:before="280" w:after="80"/>
        <w:rPr>
          <w:rFonts w:ascii="Times New Roman" w:hAnsi="Times New Roman" w:cs="Times New Roman"/>
          <w:sz w:val="24"/>
          <w:szCs w:val="24"/>
        </w:rPr>
      </w:pPr>
    </w:p>
    <w:p w14:paraId="601A04B0" w14:textId="5F336C1C" w:rsidR="00CA7924" w:rsidRPr="008D29D4" w:rsidRDefault="00CA7924" w:rsidP="00CA7924">
      <w:pPr>
        <w:keepNext/>
        <w:spacing w:before="280" w:after="80"/>
        <w:rPr>
          <w:rStyle w:val="Heading2Char"/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3. </w:t>
      </w:r>
      <w:proofErr w:type="spellStart"/>
      <w:r w:rsidRPr="008D29D4">
        <w:rPr>
          <w:rStyle w:val="Heading2Char"/>
          <w:rFonts w:ascii="Times New Roman" w:hAnsi="Times New Roman" w:cs="Times New Roman"/>
          <w:sz w:val="24"/>
          <w:szCs w:val="24"/>
        </w:rPr>
        <w:t>Condiții</w:t>
      </w:r>
      <w:proofErr w:type="spellEnd"/>
      <w:r w:rsidRPr="008D29D4">
        <w:rPr>
          <w:rStyle w:val="Heading2Char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Style w:val="Heading2Char"/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8D29D4">
        <w:rPr>
          <w:rStyle w:val="Heading2Char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Style w:val="Heading2Char"/>
          <w:rFonts w:ascii="Times New Roman" w:hAnsi="Times New Roman" w:cs="Times New Roman"/>
          <w:sz w:val="24"/>
          <w:szCs w:val="24"/>
        </w:rPr>
        <w:t>participare</w:t>
      </w:r>
      <w:proofErr w:type="spellEnd"/>
      <w:r w:rsidRPr="008D29D4">
        <w:rPr>
          <w:rStyle w:val="Heading2Char"/>
          <w:rFonts w:ascii="Times New Roman" w:hAnsi="Times New Roman" w:cs="Times New Roman"/>
          <w:sz w:val="24"/>
          <w:szCs w:val="24"/>
        </w:rPr>
        <w:t xml:space="preserve">- </w:t>
      </w:r>
      <w:r w:rsidR="008D29D4" w:rsidRPr="008D29D4">
        <w:rPr>
          <w:rStyle w:val="Heading2Char"/>
          <w:rFonts w:ascii="Times New Roman" w:hAnsi="Times New Roman" w:cs="Times New Roman"/>
          <w:sz w:val="24"/>
          <w:szCs w:val="24"/>
        </w:rPr>
        <w:t>ÎNGRIJITOR BĂTRÂNI LA DOMICILIU</w:t>
      </w:r>
    </w:p>
    <w:tbl>
      <w:tblPr>
        <w:tblW w:w="9360" w:type="dxa"/>
        <w:jc w:val="center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6480"/>
      </w:tblGrid>
      <w:tr w:rsidR="00CA7924" w:rsidRPr="008D29D4" w14:paraId="498003CA" w14:textId="77777777" w:rsidTr="008D29D4">
        <w:trPr>
          <w:jc w:val="center"/>
        </w:trPr>
        <w:tc>
          <w:tcPr>
            <w:tcW w:w="288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18B329" w14:textId="77777777" w:rsidR="00CA7924" w:rsidRPr="008D29D4" w:rsidRDefault="00CA7924" w:rsidP="0046140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Cerință</w:t>
            </w:r>
            <w:proofErr w:type="spellEnd"/>
          </w:p>
        </w:tc>
        <w:tc>
          <w:tcPr>
            <w:tcW w:w="648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9DF9AB" w14:textId="77777777" w:rsidR="00CA7924" w:rsidRPr="008D29D4" w:rsidRDefault="00CA7924" w:rsidP="0046140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Nivel minim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solicitat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(conform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Fișei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de Post)</w:t>
            </w:r>
          </w:p>
        </w:tc>
      </w:tr>
      <w:tr w:rsidR="00CA7924" w:rsidRPr="008D29D4" w14:paraId="49FE2EC6" w14:textId="77777777" w:rsidTr="008D29D4">
        <w:trPr>
          <w:jc w:val="center"/>
        </w:trPr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1E4116" w14:textId="77777777" w:rsidR="00CA7924" w:rsidRPr="008D29D4" w:rsidRDefault="00CA7924" w:rsidP="0046140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Nivel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Studii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B3C7A0" w14:textId="7A766D08" w:rsidR="00CA7924" w:rsidRPr="008D29D4" w:rsidRDefault="00E8566A" w:rsidP="0046140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Minimum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Studii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medii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finalizate</w:t>
            </w:r>
            <w:proofErr w:type="spellEnd"/>
          </w:p>
        </w:tc>
      </w:tr>
      <w:tr w:rsidR="00CA7924" w:rsidRPr="008D29D4" w14:paraId="21CFE936" w14:textId="77777777" w:rsidTr="008D29D4">
        <w:trPr>
          <w:jc w:val="center"/>
        </w:trPr>
        <w:tc>
          <w:tcPr>
            <w:tcW w:w="2880" w:type="dxa"/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55401E" w14:textId="77777777" w:rsidR="00CA7924" w:rsidRPr="008D29D4" w:rsidRDefault="00CA7924" w:rsidP="0046140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Calitate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profesională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/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Atestare</w:t>
            </w:r>
            <w:proofErr w:type="spellEnd"/>
          </w:p>
        </w:tc>
        <w:tc>
          <w:tcPr>
            <w:tcW w:w="6480" w:type="dxa"/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250469" w14:textId="77777777" w:rsidR="00A941BE" w:rsidRPr="00A941BE" w:rsidRDefault="00A941BE" w:rsidP="00A941B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941B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Absolvire curs autorizat îngrijitor bătrâni la domiciliu</w:t>
            </w:r>
          </w:p>
          <w:p w14:paraId="5C897EBC" w14:textId="757AB2A9" w:rsidR="00CA7924" w:rsidRPr="002279E6" w:rsidRDefault="00CA7924" w:rsidP="0046140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</w:tr>
      <w:tr w:rsidR="008D29D4" w:rsidRPr="008D29D4" w14:paraId="3B3A1EF5" w14:textId="77777777" w:rsidTr="008D29D4">
        <w:trPr>
          <w:jc w:val="center"/>
        </w:trPr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327A35" w14:textId="77777777" w:rsidR="008D29D4" w:rsidRPr="008D29D4" w:rsidRDefault="008D29D4" w:rsidP="008D29D4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Experiență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profesională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specifică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8728EE" w14:textId="5539608D" w:rsidR="008D29D4" w:rsidRPr="008D29D4" w:rsidRDefault="008D29D4" w:rsidP="008D29D4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Experienta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specifica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asistentei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ingrijirii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persoane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vulnerabile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inclusiv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domiciliu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0-12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luni</w:t>
            </w:r>
            <w:proofErr w:type="spellEnd"/>
          </w:p>
        </w:tc>
      </w:tr>
      <w:tr w:rsidR="008D29D4" w:rsidRPr="008D29D4" w14:paraId="4C9CA398" w14:textId="77777777" w:rsidTr="008D29D4">
        <w:trPr>
          <w:jc w:val="center"/>
        </w:trPr>
        <w:tc>
          <w:tcPr>
            <w:tcW w:w="2880" w:type="dxa"/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C27771" w14:textId="77777777" w:rsidR="008D29D4" w:rsidRPr="008D29D4" w:rsidRDefault="008D29D4" w:rsidP="008D29D4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Competențe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specifice</w:t>
            </w:r>
            <w:proofErr w:type="spellEnd"/>
          </w:p>
        </w:tc>
        <w:tc>
          <w:tcPr>
            <w:tcW w:w="6480" w:type="dxa"/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FF7A52" w14:textId="77777777" w:rsidR="008D29D4" w:rsidRPr="008D29D4" w:rsidRDefault="008D29D4" w:rsidP="008D2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Comportament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civilizat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prezența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spirit,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limbaj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civilizat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14:paraId="6F045495" w14:textId="77777777" w:rsidR="008D29D4" w:rsidRPr="008D29D4" w:rsidRDefault="008D29D4" w:rsidP="008D2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respect,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atentie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distributivă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responsabilitate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seriozitate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42DCC32" w14:textId="77777777" w:rsidR="008D29D4" w:rsidRPr="008D29D4" w:rsidRDefault="008D29D4" w:rsidP="008D2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inițiativă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BFF5B94" w14:textId="77777777" w:rsidR="008D29D4" w:rsidRPr="008D29D4" w:rsidRDefault="008D29D4" w:rsidP="008D2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- Capacitate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mod individual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echipă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E690632" w14:textId="77777777" w:rsidR="008D29D4" w:rsidRPr="008D29D4" w:rsidRDefault="008D29D4" w:rsidP="008D2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- Capacitate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organizare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1F864E" w14:textId="77777777" w:rsidR="008D29D4" w:rsidRPr="008D29D4" w:rsidRDefault="008D29D4" w:rsidP="008D2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Adaptabilitate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flexibilitate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rezistenţă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stres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702585" w14:textId="77777777" w:rsidR="008D29D4" w:rsidRPr="008D29D4" w:rsidRDefault="008D29D4" w:rsidP="008D2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Perseverenţă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toleranţă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calm,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abilităţi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comunicare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asertivă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B5C283A" w14:textId="77777777" w:rsidR="008D29D4" w:rsidRPr="008D29D4" w:rsidRDefault="008D29D4" w:rsidP="008D2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Gospodărirea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judicioasa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resurselor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7FE26E" w14:textId="77777777" w:rsidR="008D29D4" w:rsidRPr="008D29D4" w:rsidRDefault="008D29D4" w:rsidP="008D2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Prezență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agreabilă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empatie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integritate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A1E79FD" w14:textId="77777777" w:rsidR="008D29D4" w:rsidRPr="008D29D4" w:rsidRDefault="008D29D4" w:rsidP="008D2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Onestitate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respect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față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beneficiarii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serviciilor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E3ACB8F" w14:textId="77777777" w:rsidR="008D29D4" w:rsidRPr="008D29D4" w:rsidRDefault="008D29D4" w:rsidP="008D2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Respectarea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confidentialitatii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demnitatii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personale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</w:p>
          <w:p w14:paraId="209FEEF7" w14:textId="77777777" w:rsidR="008D29D4" w:rsidRPr="008D29D4" w:rsidRDefault="008D29D4" w:rsidP="008D2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beneficiarilor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proofErr w:type="spellEnd"/>
          </w:p>
          <w:p w14:paraId="329F2E2E" w14:textId="77777777" w:rsidR="008D29D4" w:rsidRPr="008D29D4" w:rsidRDefault="008D29D4" w:rsidP="008D29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- Capacitate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ascultare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active</w:t>
            </w:r>
          </w:p>
          <w:p w14:paraId="226D0D1C" w14:textId="1FBB7A3F" w:rsidR="008D29D4" w:rsidRPr="008D29D4" w:rsidRDefault="008D29D4" w:rsidP="008D29D4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79E6">
              <w:rPr>
                <w:rFonts w:ascii="Times New Roman" w:hAnsi="Times New Roman" w:cs="Times New Roman"/>
                <w:sz w:val="24"/>
                <w:szCs w:val="24"/>
              </w:rPr>
              <w:t>Permis</w:t>
            </w:r>
            <w:proofErr w:type="spellEnd"/>
            <w:r w:rsidRPr="00227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79E6">
              <w:rPr>
                <w:rFonts w:ascii="Times New Roman" w:hAnsi="Times New Roman" w:cs="Times New Roman"/>
                <w:sz w:val="24"/>
                <w:szCs w:val="24"/>
              </w:rPr>
              <w:t>conducere</w:t>
            </w:r>
            <w:proofErr w:type="spellEnd"/>
            <w:r w:rsidRPr="00227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79E6">
              <w:rPr>
                <w:rFonts w:ascii="Times New Roman" w:hAnsi="Times New Roman" w:cs="Times New Roman"/>
                <w:sz w:val="24"/>
                <w:szCs w:val="24"/>
              </w:rPr>
              <w:t>categoria</w:t>
            </w:r>
            <w:proofErr w:type="spellEnd"/>
            <w:r w:rsidRPr="002279E6">
              <w:rPr>
                <w:rFonts w:ascii="Times New Roman" w:hAnsi="Times New Roman" w:cs="Times New Roman"/>
                <w:sz w:val="24"/>
                <w:szCs w:val="24"/>
              </w:rPr>
              <w:t xml:space="preserve"> B</w:t>
            </w:r>
          </w:p>
        </w:tc>
      </w:tr>
      <w:tr w:rsidR="008D29D4" w:rsidRPr="008D29D4" w14:paraId="15ACB23A" w14:textId="77777777" w:rsidTr="008D29D4">
        <w:trPr>
          <w:jc w:val="center"/>
        </w:trPr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3CCF71" w14:textId="77777777" w:rsidR="008D29D4" w:rsidRPr="008D29D4" w:rsidRDefault="008D29D4" w:rsidP="008D29D4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lastRenderedPageBreak/>
              <w:t>Relații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organizatorice</w:t>
            </w:r>
            <w:proofErr w:type="spellEnd"/>
          </w:p>
        </w:tc>
        <w:tc>
          <w:tcPr>
            <w:tcW w:w="64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EEF7FF" w14:textId="77777777" w:rsidR="008D29D4" w:rsidRPr="008D29D4" w:rsidRDefault="008D29D4" w:rsidP="008D29D4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Postul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direct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subordonat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Managerului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Proiect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29D4" w:rsidRPr="008D29D4" w14:paraId="579CF0A6" w14:textId="77777777" w:rsidTr="008D29D4">
        <w:trPr>
          <w:jc w:val="center"/>
        </w:trPr>
        <w:tc>
          <w:tcPr>
            <w:tcW w:w="2880" w:type="dxa"/>
            <w:shd w:val="clear" w:color="auto" w:fill="E6EE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3E2494" w14:textId="77777777" w:rsidR="008D29D4" w:rsidRPr="008D29D4" w:rsidRDefault="008D29D4" w:rsidP="008D29D4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Condiții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de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muncă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și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resurse</w:t>
            </w:r>
            <w:proofErr w:type="spellEnd"/>
          </w:p>
        </w:tc>
        <w:tc>
          <w:tcPr>
            <w:tcW w:w="6480" w:type="dxa"/>
            <w:shd w:val="clear" w:color="auto" w:fill="F9FBF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0DFC82" w14:textId="77777777" w:rsidR="008D29D4" w:rsidRPr="008D29D4" w:rsidRDefault="008D29D4" w:rsidP="008D29D4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Acces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permanent la computer,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imprimantă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soft de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specialitate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internet,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autoturism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deplasări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comunitate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6DE4417" w14:textId="0038891D" w:rsidR="00DC357E" w:rsidRPr="008D29D4" w:rsidRDefault="00000000">
      <w:pPr>
        <w:keepNext/>
        <w:spacing w:before="280" w:after="80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V.</w:t>
      </w:r>
      <w:r w:rsidR="008D29D4"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 1.</w:t>
      </w:r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Atribuții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sarcini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principale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ale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postului</w:t>
      </w:r>
      <w:proofErr w:type="spellEnd"/>
      <w:r w:rsidR="009C0E52" w:rsidRPr="008D29D4">
        <w:rPr>
          <w:rFonts w:ascii="Times New Roman" w:hAnsi="Times New Roman" w:cs="Times New Roman"/>
          <w:b/>
          <w:color w:val="1F4E79"/>
          <w:sz w:val="24"/>
          <w:szCs w:val="24"/>
        </w:rPr>
        <w:t>-</w:t>
      </w:r>
      <w:r w:rsidR="008D29D4"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Manager </w:t>
      </w:r>
      <w:proofErr w:type="spellStart"/>
      <w:r w:rsidR="008D29D4" w:rsidRPr="008D29D4">
        <w:rPr>
          <w:rFonts w:ascii="Times New Roman" w:hAnsi="Times New Roman" w:cs="Times New Roman"/>
          <w:b/>
          <w:color w:val="1F4E79"/>
          <w:sz w:val="24"/>
          <w:szCs w:val="24"/>
        </w:rPr>
        <w:t>Proiect</w:t>
      </w:r>
      <w:proofErr w:type="spellEnd"/>
    </w:p>
    <w:p w14:paraId="17E6D81C" w14:textId="77777777" w:rsidR="00DC357E" w:rsidRPr="008D29D4" w:rsidRDefault="00000000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 w:rsidRPr="008D29D4">
        <w:rPr>
          <w:rFonts w:ascii="Times New Roman" w:hAnsi="Times New Roman" w:cs="Times New Roman"/>
          <w:i/>
          <w:sz w:val="24"/>
          <w:szCs w:val="24"/>
        </w:rPr>
        <w:t xml:space="preserve">Conform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Fișei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 de Post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aprobate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principalele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atribuții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sarcini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postului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 sunt:</w:t>
      </w:r>
    </w:p>
    <w:p w14:paraId="35868F50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managementului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general al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coordonare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</w:p>
    <w:p w14:paraId="0634D31F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.</w:t>
      </w:r>
    </w:p>
    <w:p w14:paraId="33941026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Coordonarea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expertilor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aferenti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echipei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management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.</w:t>
      </w:r>
    </w:p>
    <w:p w14:paraId="523C4B02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Monitorizare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periodica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D29D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activitatior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desfasurate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echipa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experti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cat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celorlalti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parteneti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.</w:t>
      </w:r>
    </w:p>
    <w:p w14:paraId="6E167752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Realizare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plan de management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actualizarea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periodica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D29D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.</w:t>
      </w:r>
    </w:p>
    <w:p w14:paraId="6EEC7EB2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rapoartelor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rapoarte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progres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rapoarte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tehnico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rapoare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monitorizare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s.a</w:t>
      </w:r>
      <w:proofErr w:type="spellEnd"/>
    </w:p>
    <w:p w14:paraId="01C560E3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inaintarea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cererilor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rambursare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impreuna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expertii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suport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.</w:t>
      </w:r>
    </w:p>
    <w:p w14:paraId="0C229F70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Mentinerea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legaturii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contractanta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gestiune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fondurilor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institutii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relevante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.</w:t>
      </w:r>
    </w:p>
    <w:p w14:paraId="274B3D4B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Informarea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permanenta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partenerilor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progresul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informari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notificari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solicitari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la AM/OI/MFE s.a.</w:t>
      </w:r>
    </w:p>
    <w:p w14:paraId="7D80FA6B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0A56C1" w14:textId="1CBDC0D8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b/>
          <w:color w:val="1F4E79"/>
          <w:sz w:val="24"/>
          <w:szCs w:val="24"/>
        </w:rPr>
      </w:pPr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2.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Atribuții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sarcini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principale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ale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postului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Asistent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social</w:t>
      </w:r>
    </w:p>
    <w:p w14:paraId="56709F6E" w14:textId="77777777" w:rsidR="008D29D4" w:rsidRPr="008D29D4" w:rsidRDefault="008D29D4" w:rsidP="008D29D4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 w:rsidRPr="008D29D4">
        <w:rPr>
          <w:rFonts w:ascii="Times New Roman" w:hAnsi="Times New Roman" w:cs="Times New Roman"/>
          <w:i/>
          <w:sz w:val="24"/>
          <w:szCs w:val="24"/>
        </w:rPr>
        <w:t xml:space="preserve">Conform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Fișei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 de Post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aprobate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principalele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atribuții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sarcini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postului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 sunt:</w:t>
      </w:r>
    </w:p>
    <w:p w14:paraId="71B26249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Contribuie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nevoie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actualizarea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procedurilor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instrumentelor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implică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asistentul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social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13E403FA" w14:textId="1B4112D9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Asigură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derularea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etapelor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procesului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acordare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social 8810-ID-I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Unitate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îngrijire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standardului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minim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aplicabil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ROf-ului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unități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21771F04" w14:textId="10FC95FE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Contribuie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informarea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potențialilor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participanți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comunității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locale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unității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îngrijire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criteriile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grupului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țintă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formularistica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înregistrare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71ED8F40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Face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echipa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multidisciplinară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nevoilor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gradului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dependență</w:t>
      </w:r>
      <w:proofErr w:type="spellEnd"/>
    </w:p>
    <w:p w14:paraId="419D904C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Grila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naţională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nevoilor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vârstnice</w:t>
      </w:r>
      <w:proofErr w:type="spellEnd"/>
    </w:p>
    <w:p w14:paraId="54B58BCD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înregistrarea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raportarea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grupul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țintă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Metodologiei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identificare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informare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recrutare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grup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țintă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53C1094B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Asigură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grupul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țintă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derularea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procedurilor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admitere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informare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acordare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suspendare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încetare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modalitatea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sesizărilor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reclamațiilor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2F8E6993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Ține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evidența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electronică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D29D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admiterilor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acordate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beneficiar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0574F264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Gestionează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semnarea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acordare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părți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72838C77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Asigură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constituirea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păstrarea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evidența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conformă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acordare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beneficiarilor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3BB09C87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Păstrează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siguranță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dulapuri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închise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dosarele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beneficiarilor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accesibile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conducere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0171C515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reevaluarea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situației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pentruidentificarea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nevoilor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aspectul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asigurării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incluziunii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participării</w:t>
      </w:r>
      <w:proofErr w:type="spellEnd"/>
    </w:p>
    <w:p w14:paraId="04A26889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stabileste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obiectivele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intervenției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asistentului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social;</w:t>
      </w:r>
    </w:p>
    <w:p w14:paraId="65910232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Participă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elaborarea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revizuirea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planului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individualizat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asistenta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</w:p>
    <w:p w14:paraId="070E26DF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îngriire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/plan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intervenție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secțiunea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dedicată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asistentului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social;</w:t>
      </w:r>
    </w:p>
    <w:p w14:paraId="44F5E00D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Efectueaza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vizite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reședința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beneficiarilor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unității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îngrijire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verificării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modului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îndeplinire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îndatoririlor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îngrijire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27A11E8D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Include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individualizat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îngrijire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vizează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inserția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participarea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autonomia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statusul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funcțional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fizic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psihic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6B1DDA2A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inserție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participare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individualizat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asistenta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îngriire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73478061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Colaborează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întreaga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echipă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unității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alți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specialiști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institutii</w:t>
      </w:r>
      <w:proofErr w:type="spellEnd"/>
    </w:p>
    <w:p w14:paraId="191504A6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ong-uri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soluționării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diferitelor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situații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care se</w:t>
      </w:r>
    </w:p>
    <w:p w14:paraId="56600E13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confruntă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beneficiarii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3E08CA77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Informează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colaborează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experții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liderului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parteneriat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privier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necesitatea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realizării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adaptare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locuinţei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care pot</w:t>
      </w:r>
    </w:p>
    <w:p w14:paraId="724C0FB8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facilita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menţinerea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propriu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6B03F389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Completează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actualizează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permanență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fișa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monitorizare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servicii</w:t>
      </w:r>
      <w:proofErr w:type="spellEnd"/>
    </w:p>
    <w:p w14:paraId="11A2CBFA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pe care le-</w:t>
      </w:r>
      <w:proofErr w:type="gramStart"/>
      <w:r w:rsidRPr="008D29D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acordat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beneficiar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2D77FD61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Identifică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semnalează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abuz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neglijenţă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posibilelenriscuri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accidente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agravare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situației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cauzate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mediul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ambiental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familial;</w:t>
      </w:r>
    </w:p>
    <w:p w14:paraId="6F40379F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Întocmește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planul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sesiuni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informare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consiliere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membrilor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sesiunile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informare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0DA2B03F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Promovează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strictețe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principiile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utilizării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eficiente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resurselor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egalității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șanse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nedisriminării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asigurării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accesului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35502080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constituirea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grupului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țintă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pe tot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parcursul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acordării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social, nu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deosebire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excludere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restrictie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preferinta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indiferent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rasa,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etnie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religie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convingeri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gen,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orientare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sexuala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vârsta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handicap,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boala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cronica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necontagioasa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infectare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HIV,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apartenenta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la o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categorie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defavorizata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alt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criteriu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ca scop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efect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restrângerea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inlaturarea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recunoasterii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folosintei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exercitarii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conditii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egalitate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libertatilor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fundamentale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.</w:t>
      </w:r>
    </w:p>
    <w:p w14:paraId="5DFBB081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intalnirile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echipa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impreuna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ceilalti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specialisti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.</w:t>
      </w:r>
    </w:p>
    <w:p w14:paraId="1BAF352F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Respecta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igiena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.</w:t>
      </w:r>
    </w:p>
    <w:p w14:paraId="2B980A44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secretului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codului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etica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deontologic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02CEA368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Respecta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munca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functionare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4C5F71F2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elaboreaza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lunar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fisa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pontaj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activitati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transmite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lunar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Coordonatorului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partener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împreună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justificative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rezulta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desfasurata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.</w:t>
      </w:r>
    </w:p>
    <w:p w14:paraId="507292A5" w14:textId="03361096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Executa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dispozitii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date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superiorul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ierarhic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limitele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functiei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temeiului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legal.</w:t>
      </w:r>
    </w:p>
    <w:p w14:paraId="38B4ED19" w14:textId="2A6D88C0" w:rsidR="008D29D4" w:rsidRPr="008D29D4" w:rsidRDefault="008D29D4" w:rsidP="008D29D4">
      <w:pPr>
        <w:pStyle w:val="Heading2"/>
        <w:rPr>
          <w:rFonts w:ascii="Times New Roman" w:hAnsi="Times New Roman" w:cs="Times New Roman"/>
          <w:color w:val="1F4E79"/>
          <w:sz w:val="24"/>
          <w:szCs w:val="24"/>
        </w:rPr>
      </w:pPr>
      <w:r w:rsidRPr="008D29D4">
        <w:rPr>
          <w:rFonts w:ascii="Times New Roman" w:hAnsi="Times New Roman" w:cs="Times New Roman"/>
          <w:color w:val="1F4E79"/>
          <w:sz w:val="24"/>
          <w:szCs w:val="24"/>
        </w:rPr>
        <w:t xml:space="preserve">3. </w:t>
      </w:r>
      <w:proofErr w:type="spellStart"/>
      <w:r w:rsidRPr="008D29D4">
        <w:rPr>
          <w:rFonts w:ascii="Times New Roman" w:hAnsi="Times New Roman" w:cs="Times New Roman"/>
          <w:color w:val="1F4E79"/>
          <w:sz w:val="24"/>
          <w:szCs w:val="24"/>
        </w:rPr>
        <w:t>Atribuții</w:t>
      </w:r>
      <w:proofErr w:type="spellEnd"/>
      <w:r w:rsidRPr="008D29D4">
        <w:rPr>
          <w:rFonts w:ascii="Times New Roman" w:hAnsi="Times New Roman" w:cs="Times New Roman"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color w:val="1F4E79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color w:val="1F4E79"/>
          <w:sz w:val="24"/>
          <w:szCs w:val="24"/>
        </w:rPr>
        <w:t>sarcini</w:t>
      </w:r>
      <w:proofErr w:type="spellEnd"/>
      <w:r w:rsidRPr="008D29D4">
        <w:rPr>
          <w:rFonts w:ascii="Times New Roman" w:hAnsi="Times New Roman" w:cs="Times New Roman"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color w:val="1F4E79"/>
          <w:sz w:val="24"/>
          <w:szCs w:val="24"/>
        </w:rPr>
        <w:t>principale</w:t>
      </w:r>
      <w:proofErr w:type="spellEnd"/>
      <w:r w:rsidRPr="008D29D4">
        <w:rPr>
          <w:rFonts w:ascii="Times New Roman" w:hAnsi="Times New Roman" w:cs="Times New Roman"/>
          <w:color w:val="1F4E79"/>
          <w:sz w:val="24"/>
          <w:szCs w:val="24"/>
        </w:rPr>
        <w:t xml:space="preserve"> ale </w:t>
      </w:r>
      <w:proofErr w:type="spellStart"/>
      <w:r w:rsidRPr="008D29D4">
        <w:rPr>
          <w:rFonts w:ascii="Times New Roman" w:hAnsi="Times New Roman" w:cs="Times New Roman"/>
          <w:color w:val="1F4E79"/>
          <w:sz w:val="24"/>
          <w:szCs w:val="24"/>
        </w:rPr>
        <w:t>postului</w:t>
      </w:r>
      <w:proofErr w:type="spellEnd"/>
      <w:r w:rsidRPr="008D29D4">
        <w:rPr>
          <w:rFonts w:ascii="Times New Roman" w:hAnsi="Times New Roman" w:cs="Times New Roman"/>
          <w:color w:val="1F4E79"/>
          <w:sz w:val="24"/>
          <w:szCs w:val="24"/>
        </w:rPr>
        <w:t xml:space="preserve">- </w:t>
      </w:r>
      <w:r w:rsidRPr="008D29D4">
        <w:rPr>
          <w:rFonts w:ascii="Times New Roman" w:hAnsi="Times New Roman" w:cs="Times New Roman"/>
          <w:sz w:val="24"/>
          <w:szCs w:val="24"/>
        </w:rPr>
        <w:t>ÎNGRIJITOR BĂTRÂNI LA DOMICILIU</w:t>
      </w:r>
    </w:p>
    <w:p w14:paraId="06FD5A33" w14:textId="77777777" w:rsidR="008D29D4" w:rsidRPr="008D29D4" w:rsidRDefault="008D29D4" w:rsidP="008D29D4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r w:rsidRPr="008D29D4">
        <w:rPr>
          <w:rFonts w:ascii="Times New Roman" w:hAnsi="Times New Roman" w:cs="Times New Roman"/>
          <w:i/>
          <w:sz w:val="24"/>
          <w:szCs w:val="24"/>
        </w:rPr>
        <w:t xml:space="preserve">Conform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Fișei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 de Post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aprobate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principalele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atribuții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sarcini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 ale </w:t>
      </w:r>
      <w:proofErr w:type="spellStart"/>
      <w:r w:rsidRPr="008D29D4">
        <w:rPr>
          <w:rFonts w:ascii="Times New Roman" w:hAnsi="Times New Roman" w:cs="Times New Roman"/>
          <w:i/>
          <w:sz w:val="24"/>
          <w:szCs w:val="24"/>
        </w:rPr>
        <w:t>postului</w:t>
      </w:r>
      <w:proofErr w:type="spellEnd"/>
      <w:r w:rsidRPr="008D29D4">
        <w:rPr>
          <w:rFonts w:ascii="Times New Roman" w:hAnsi="Times New Roman" w:cs="Times New Roman"/>
          <w:i/>
          <w:sz w:val="24"/>
          <w:szCs w:val="24"/>
        </w:rPr>
        <w:t xml:space="preserve"> sunt:</w:t>
      </w:r>
    </w:p>
    <w:p w14:paraId="3B5F7AFF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Efectuează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îngrijire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personală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bază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instrumentale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vieții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zilnice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grupului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țintă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social 8810-ID-I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Unitate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îngrijire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standardului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minim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aplicabil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ROF-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unității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58FE6758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Asigură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beneficiarilor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îngrijiri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bază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igienă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corporală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îmbrăcare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dezbrăcare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igiena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eliminărilor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hrănire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hidratare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transfer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mobilizare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deplasarea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interior,</w:t>
      </w:r>
    </w:p>
    <w:p w14:paraId="32CF8B96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5F2AD38E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Asigură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beneficiarilor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support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instrumentale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preparare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hranei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livrarea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acesteia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cumpărături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menaj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însoţirea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mijloacele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transport,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facilitarea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deplasării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exterior,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companie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petrecere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timpului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liber;</w:t>
      </w:r>
    </w:p>
    <w:p w14:paraId="0902D52B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Promovează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strictețe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principiile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utilizării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eficiente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resurselor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egalității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șanse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nedisriminării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asigurării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accesului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4CB87949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constituirea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grupului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țintă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pe tot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parcursul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acordării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social, nu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deosebire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excludere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restrictie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preferinta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indiferent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rasa,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etnie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religie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convingeri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gen,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orientare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sexuala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vârsta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handicap,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boala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cronica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necontagioasa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infectare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HIV,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apartenenta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la o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categorie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defavorizata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alt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criteriu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ca scop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efect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restrângerea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inlaturarea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recunoasterii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folosintei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exercitarii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conditii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egalitate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omului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libertatilor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fundamentale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drepturilor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recunoscute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.</w:t>
      </w:r>
    </w:p>
    <w:p w14:paraId="5C11B4DE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Respecta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igiena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2E549033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Respecta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secretul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codulde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etica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7D2CCF69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Respecta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munca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functionare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serviciului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social.</w:t>
      </w:r>
    </w:p>
    <w:p w14:paraId="3B1DFC03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intalnirile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echipa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impreuna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ceilalti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specialisti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.</w:t>
      </w:r>
    </w:p>
    <w:p w14:paraId="0859C527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Elaboreaza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lunar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fisa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pontaj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propriei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activitati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.</w:t>
      </w:r>
    </w:p>
    <w:p w14:paraId="76ED1646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Întocmeste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transmite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lunar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Coordonatorului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partener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justificative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rezulta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desfasurata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.</w:t>
      </w:r>
    </w:p>
    <w:p w14:paraId="007C629C" w14:textId="77777777" w:rsidR="008D29D4" w:rsidRPr="008D29D4" w:rsidRDefault="008D29D4" w:rsidP="008D29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Executa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dispozitii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date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superiorul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ierarhic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limitele</w:t>
      </w:r>
      <w:proofErr w:type="spellEnd"/>
    </w:p>
    <w:p w14:paraId="2BAA91AF" w14:textId="26DAF176" w:rsidR="008D29D4" w:rsidRPr="008D29D4" w:rsidRDefault="008D29D4" w:rsidP="008D29D4">
      <w:pPr>
        <w:spacing w:after="8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functiei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temeiului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legal.</w:t>
      </w:r>
    </w:p>
    <w:p w14:paraId="713BE596" w14:textId="77777777" w:rsidR="00DC357E" w:rsidRPr="008D29D4" w:rsidRDefault="00000000">
      <w:pPr>
        <w:keepNext/>
        <w:spacing w:before="280" w:after="80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VI.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Dosarul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de concurs /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înscriere</w:t>
      </w:r>
      <w:proofErr w:type="spellEnd"/>
    </w:p>
    <w:p w14:paraId="21E38DF3" w14:textId="77777777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Cerere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la concurs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adresată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conducătorului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31C970D4" w14:textId="77777777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17FA4EC8" w14:textId="77777777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specializări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calificări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avize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78AD195B" w14:textId="77777777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Curriculum Vitae (CV)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datat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semnat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candidat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23B2BBEF" w14:textId="77777777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lastRenderedPageBreak/>
        <w:t>Documente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justificative care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experiența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profesională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specifică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solicitată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post (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carnet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adeverințe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contracte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prestări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etc.);</w:t>
      </w:r>
    </w:p>
    <w:p w14:paraId="1AE08DAD" w14:textId="77777777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Adeverință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33A7F51F" w14:textId="77777777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declarație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antecedente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-l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facă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incompatibil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funcția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4D7386D8" w14:textId="77777777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Declarație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inexistența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conflictului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interese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D29D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incompatibilităților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activitățile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;</w:t>
      </w:r>
    </w:p>
    <w:p w14:paraId="6408EB7A" w14:textId="77777777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sz w:val="24"/>
          <w:szCs w:val="24"/>
        </w:rPr>
        <w:t xml:space="preserve">Alte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relevante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solicitate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internă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recrutare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.</w:t>
      </w:r>
    </w:p>
    <w:p w14:paraId="453E8D73" w14:textId="77777777" w:rsidR="00DC357E" w:rsidRPr="008D29D4" w:rsidRDefault="00000000">
      <w:pPr>
        <w:keepNext/>
        <w:spacing w:before="280" w:after="80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VII.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Calendarul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orientativ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desfășurare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concursului</w:t>
      </w:r>
      <w:proofErr w:type="spellEnd"/>
    </w:p>
    <w:tbl>
      <w:tblPr>
        <w:tblW w:w="9360" w:type="dxa"/>
        <w:jc w:val="center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2880"/>
        <w:gridCol w:w="3312"/>
      </w:tblGrid>
      <w:tr w:rsidR="00DC357E" w:rsidRPr="008D29D4" w14:paraId="1EFD38B0" w14:textId="77777777" w:rsidTr="00F600F3">
        <w:trPr>
          <w:jc w:val="center"/>
        </w:trPr>
        <w:tc>
          <w:tcPr>
            <w:tcW w:w="3168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C53E5C" w14:textId="77777777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Etapă</w:t>
            </w:r>
            <w:proofErr w:type="spellEnd"/>
          </w:p>
        </w:tc>
        <w:tc>
          <w:tcPr>
            <w:tcW w:w="2880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F61123" w14:textId="77777777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Data /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Perioada</w:t>
            </w:r>
            <w:proofErr w:type="spellEnd"/>
          </w:p>
        </w:tc>
        <w:tc>
          <w:tcPr>
            <w:tcW w:w="3312" w:type="dxa"/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FC2AA9" w14:textId="77777777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Observații</w:t>
            </w:r>
            <w:proofErr w:type="spellEnd"/>
          </w:p>
        </w:tc>
      </w:tr>
      <w:tr w:rsidR="00DC357E" w:rsidRPr="008D29D4" w14:paraId="6F89CA7C" w14:textId="77777777" w:rsidTr="00F600F3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74809E" w14:textId="77777777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Publicarea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anunțului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de concurs</w:t>
            </w:r>
          </w:p>
        </w:tc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772595" w14:textId="09E532F5" w:rsidR="00DC357E" w:rsidRPr="008D29D4" w:rsidRDefault="00D2243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00000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00000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E9AC75" w14:textId="77777777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Afișat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sediu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pagina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web </w:t>
            </w:r>
            <w:proofErr w:type="gram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instituției</w:t>
            </w:r>
            <w:proofErr w:type="spellEnd"/>
          </w:p>
        </w:tc>
      </w:tr>
      <w:tr w:rsidR="00DC357E" w:rsidRPr="008D29D4" w14:paraId="711FB5A5" w14:textId="77777777" w:rsidTr="00F600F3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29E9EA" w14:textId="77777777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Depunerea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dosarelor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de concurs</w:t>
            </w:r>
          </w:p>
        </w:tc>
        <w:tc>
          <w:tcPr>
            <w:tcW w:w="28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FF7B05" w14:textId="503B090C" w:rsidR="00DC357E" w:rsidRPr="008D29D4" w:rsidRDefault="00D2243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000000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00000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000000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000000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00000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545D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45D54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545D54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1F2D75" w14:textId="2F03FE4D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Interval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orar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224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2243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D224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2243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Registratură</w:t>
            </w:r>
            <w:proofErr w:type="spellEnd"/>
          </w:p>
        </w:tc>
      </w:tr>
      <w:tr w:rsidR="00DC357E" w:rsidRPr="008D29D4" w14:paraId="7B698D47" w14:textId="77777777" w:rsidTr="00F600F3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887A78" w14:textId="77777777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Selecția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dosarelor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de concurs</w:t>
            </w:r>
          </w:p>
        </w:tc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CF2D6D" w14:textId="37F50B0A" w:rsidR="00DC357E" w:rsidRPr="008D29D4" w:rsidRDefault="00D2243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000000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00000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0E94A6" w14:textId="77777777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Rezultat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: Admis /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Respins</w:t>
            </w:r>
            <w:proofErr w:type="spellEnd"/>
          </w:p>
        </w:tc>
      </w:tr>
      <w:tr w:rsidR="00DC357E" w:rsidRPr="008D29D4" w14:paraId="5D3F1E97" w14:textId="77777777" w:rsidTr="00F600F3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5DC8FE" w14:textId="77777777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Afișarea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rezultatelor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selecției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28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F476D6" w14:textId="07B487C3" w:rsidR="00DC357E" w:rsidRPr="008D29D4" w:rsidRDefault="00D2243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000000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00000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000000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00000" w:rsidRPr="008D29D4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000000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7FE347" w14:textId="2E882080" w:rsidR="00DC357E" w:rsidRPr="008D29D4" w:rsidRDefault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Locație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Sediul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UAT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Comuna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Chioarului</w:t>
            </w:r>
            <w:proofErr w:type="spellEnd"/>
          </w:p>
        </w:tc>
      </w:tr>
      <w:tr w:rsidR="00D22431" w:rsidRPr="008D29D4" w14:paraId="08185365" w14:textId="77777777" w:rsidTr="00F600F3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2162BF" w14:textId="025A0E94" w:rsidR="00D22431" w:rsidRPr="008D29D4" w:rsidRDefault="00D22431">
            <w:pPr>
              <w:spacing w:before="40" w:after="40"/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Depunere</w:t>
            </w:r>
            <w:proofErr w:type="spellEnd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contestatii</w:t>
            </w:r>
            <w:proofErr w:type="spellEnd"/>
          </w:p>
        </w:tc>
        <w:tc>
          <w:tcPr>
            <w:tcW w:w="28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D6042A" w14:textId="2E7AF2A3" w:rsidR="00D22431" w:rsidRDefault="00D2243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08/10/2026</w:t>
            </w:r>
            <w:r w:rsidR="00545D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45D54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545D54">
              <w:rPr>
                <w:rFonts w:ascii="Times New Roman" w:hAnsi="Times New Roman" w:cs="Times New Roman"/>
                <w:sz w:val="24"/>
                <w:szCs w:val="24"/>
              </w:rPr>
              <w:t xml:space="preserve"> 14:00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6AA3BD" w14:textId="37539D53" w:rsidR="00D22431" w:rsidRPr="008D29D4" w:rsidRDefault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Locație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Sediul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UAT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Comuna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Chioarului</w:t>
            </w:r>
            <w:proofErr w:type="spellEnd"/>
          </w:p>
        </w:tc>
      </w:tr>
      <w:tr w:rsidR="00D22431" w:rsidRPr="008D29D4" w14:paraId="29950321" w14:textId="77777777" w:rsidTr="00F600F3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BEAC21" w14:textId="6994BD13" w:rsidR="00D22431" w:rsidRDefault="00D22431">
            <w:pPr>
              <w:spacing w:before="40" w:after="40"/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Solutionare</w:t>
            </w:r>
            <w:proofErr w:type="spellEnd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contestatii</w:t>
            </w:r>
            <w:proofErr w:type="spellEnd"/>
          </w:p>
        </w:tc>
        <w:tc>
          <w:tcPr>
            <w:tcW w:w="28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DE48A8" w14:textId="78BF74E9" w:rsidR="00D22431" w:rsidRDefault="00D22431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09/10/2026</w:t>
            </w:r>
            <w:r w:rsidR="00545D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45D54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545D54">
              <w:rPr>
                <w:rFonts w:ascii="Times New Roman" w:hAnsi="Times New Roman" w:cs="Times New Roman"/>
                <w:sz w:val="24"/>
                <w:szCs w:val="24"/>
              </w:rPr>
              <w:t xml:space="preserve"> 16:00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960044" w14:textId="1DC7564A" w:rsidR="00D22431" w:rsidRPr="008D29D4" w:rsidRDefault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Locație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Sediul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UAT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Comuna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Chioarului</w:t>
            </w:r>
            <w:proofErr w:type="spellEnd"/>
          </w:p>
        </w:tc>
      </w:tr>
      <w:tr w:rsidR="00DC357E" w:rsidRPr="008D29D4" w14:paraId="2D8AA3DF" w14:textId="77777777" w:rsidTr="00F600F3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85742D" w14:textId="77777777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Proba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C6BCB5" w14:textId="2362A49D" w:rsidR="00DC357E" w:rsidRPr="008D29D4" w:rsidRDefault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00000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00000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000000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00000" w:rsidRPr="008D29D4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000000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426E34" w14:textId="0540A5FC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Locație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Sediul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UAT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Comuna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D29D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Valea</w:t>
            </w:r>
            <w:proofErr w:type="spellEnd"/>
            <w:r w:rsidR="008D29D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D29D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Chioarului</w:t>
            </w:r>
            <w:proofErr w:type="spellEnd"/>
          </w:p>
        </w:tc>
      </w:tr>
      <w:tr w:rsidR="00F600F3" w:rsidRPr="008D29D4" w14:paraId="26887344" w14:textId="77777777" w:rsidTr="00F600F3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CCFACE" w14:textId="04449A35" w:rsidR="00F600F3" w:rsidRPr="008D29D4" w:rsidRDefault="00F600F3" w:rsidP="00F600F3">
            <w:pPr>
              <w:spacing w:before="40" w:after="40"/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Afișarea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rezultatelor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proba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scrisa</w:t>
            </w:r>
            <w:proofErr w:type="spellEnd"/>
          </w:p>
        </w:tc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BEA247" w14:textId="13C48068" w:rsidR="00F600F3" w:rsidRDefault="00F600F3" w:rsidP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6457C8" w14:textId="326321A6" w:rsidR="00F600F3" w:rsidRPr="008D29D4" w:rsidRDefault="00F600F3" w:rsidP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Locație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Sediul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UAT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Comuna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Chioarului</w:t>
            </w:r>
            <w:proofErr w:type="spellEnd"/>
          </w:p>
        </w:tc>
      </w:tr>
      <w:tr w:rsidR="00F600F3" w:rsidRPr="008D29D4" w14:paraId="6F6F6B03" w14:textId="77777777" w:rsidTr="00F600F3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FF9AA6" w14:textId="46C4153F" w:rsidR="00F600F3" w:rsidRPr="008D29D4" w:rsidRDefault="00F600F3" w:rsidP="00F600F3">
            <w:pPr>
              <w:spacing w:before="40" w:after="40"/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Depunere</w:t>
            </w:r>
            <w:proofErr w:type="spellEnd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contestatii</w:t>
            </w:r>
            <w:proofErr w:type="spellEnd"/>
          </w:p>
        </w:tc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DCA699" w14:textId="45CE6C8C" w:rsidR="00F600F3" w:rsidRDefault="00F600F3" w:rsidP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/10/2026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F022AF" w14:textId="40FDA15F" w:rsidR="00F600F3" w:rsidRPr="008D29D4" w:rsidRDefault="00F600F3" w:rsidP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Locație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Sediul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UAT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Comuna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Chioarului</w:t>
            </w:r>
            <w:proofErr w:type="spellEnd"/>
          </w:p>
        </w:tc>
      </w:tr>
      <w:tr w:rsidR="00F600F3" w:rsidRPr="008D29D4" w14:paraId="770B29A9" w14:textId="77777777" w:rsidTr="00F600F3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36DB57" w14:textId="5D24856A" w:rsidR="00F600F3" w:rsidRPr="008D29D4" w:rsidRDefault="00F600F3" w:rsidP="00F600F3">
            <w:pPr>
              <w:spacing w:before="40" w:after="40"/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lastRenderedPageBreak/>
              <w:t>Solutionare</w:t>
            </w:r>
            <w:proofErr w:type="spellEnd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contestatii</w:t>
            </w:r>
            <w:proofErr w:type="spellEnd"/>
          </w:p>
        </w:tc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897033" w14:textId="4276AEB2" w:rsidR="00F600F3" w:rsidRDefault="00F600F3" w:rsidP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/10/2026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A214F7" w14:textId="0B52C0E1" w:rsidR="00F600F3" w:rsidRPr="008D29D4" w:rsidRDefault="00F600F3" w:rsidP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Locație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Sediul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UAT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Comuna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Chioarului</w:t>
            </w:r>
            <w:proofErr w:type="spellEnd"/>
          </w:p>
        </w:tc>
      </w:tr>
      <w:tr w:rsidR="00F600F3" w:rsidRPr="008D29D4" w14:paraId="561F24FA" w14:textId="77777777" w:rsidTr="00F600F3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D85D4D" w14:textId="4324A542" w:rsidR="00F600F3" w:rsidRPr="008D29D4" w:rsidRDefault="00F600F3" w:rsidP="00F600F3">
            <w:pPr>
              <w:spacing w:before="40" w:after="40"/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Interviu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/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Probă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practică</w:t>
            </w:r>
            <w:proofErr w:type="spellEnd"/>
          </w:p>
        </w:tc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804A56" w14:textId="10A67C5E" w:rsidR="00F600F3" w:rsidRPr="008D29D4" w:rsidRDefault="00F600F3" w:rsidP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/10/2026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B0865A" w14:textId="393C79AE" w:rsidR="00F600F3" w:rsidRPr="008D29D4" w:rsidRDefault="00F600F3" w:rsidP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Locație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Sediul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UAT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Comuna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Chioarului</w:t>
            </w:r>
            <w:proofErr w:type="spellEnd"/>
          </w:p>
        </w:tc>
      </w:tr>
      <w:tr w:rsidR="00F600F3" w:rsidRPr="008D29D4" w14:paraId="78448161" w14:textId="77777777" w:rsidTr="00F600F3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BD79D4" w14:textId="679C06DC" w:rsidR="00F600F3" w:rsidRPr="008D29D4" w:rsidRDefault="00F600F3" w:rsidP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Afișarea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rezultatelor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interviu</w:t>
            </w:r>
            <w:proofErr w:type="spellEnd"/>
            <w:proofErr w:type="gramEnd"/>
          </w:p>
        </w:tc>
        <w:tc>
          <w:tcPr>
            <w:tcW w:w="28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F78F5D" w14:textId="4FCD2D6D" w:rsidR="00F600F3" w:rsidRPr="008D29D4" w:rsidRDefault="00F600F3" w:rsidP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4391FD" w14:textId="24435FC4" w:rsidR="00F600F3" w:rsidRPr="008D29D4" w:rsidRDefault="00F600F3" w:rsidP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Locație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Sediul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UAT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Comuna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Chioarului</w:t>
            </w:r>
            <w:proofErr w:type="spellEnd"/>
          </w:p>
        </w:tc>
      </w:tr>
      <w:tr w:rsidR="00F600F3" w:rsidRPr="008D29D4" w14:paraId="6F4EE8EB" w14:textId="77777777" w:rsidTr="00F600F3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EE13B6" w14:textId="47BD9AB3" w:rsidR="00F600F3" w:rsidRPr="008D29D4" w:rsidRDefault="00F600F3" w:rsidP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Depunere</w:t>
            </w:r>
            <w:proofErr w:type="spellEnd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contestatii</w:t>
            </w:r>
            <w:proofErr w:type="spellEnd"/>
          </w:p>
        </w:tc>
        <w:tc>
          <w:tcPr>
            <w:tcW w:w="28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76FE45" w14:textId="4CFF38B7" w:rsidR="00F600F3" w:rsidRPr="008D29D4" w:rsidRDefault="0011723B" w:rsidP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F600F3">
              <w:rPr>
                <w:rFonts w:ascii="Times New Roman" w:hAnsi="Times New Roman" w:cs="Times New Roman"/>
                <w:sz w:val="24"/>
                <w:szCs w:val="24"/>
              </w:rPr>
              <w:t xml:space="preserve">/10/2026 </w:t>
            </w:r>
            <w:proofErr w:type="spellStart"/>
            <w:r w:rsidR="00F600F3" w:rsidRPr="008D29D4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F600F3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00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45D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600F3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0545AE" w14:textId="10703F2B" w:rsidR="00F600F3" w:rsidRPr="008D29D4" w:rsidRDefault="00F600F3" w:rsidP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Locație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Sediul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UAT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Comuna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Chioarului</w:t>
            </w:r>
            <w:proofErr w:type="spellEnd"/>
          </w:p>
        </w:tc>
      </w:tr>
      <w:tr w:rsidR="00F600F3" w:rsidRPr="008D29D4" w14:paraId="3F709B04" w14:textId="77777777" w:rsidTr="00F600F3">
        <w:trPr>
          <w:jc w:val="center"/>
        </w:trPr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C563BD" w14:textId="3D341596" w:rsidR="00F600F3" w:rsidRPr="008D29D4" w:rsidRDefault="00F600F3" w:rsidP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Solutionare</w:t>
            </w:r>
            <w:proofErr w:type="spellEnd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contestatii</w:t>
            </w:r>
            <w:proofErr w:type="spellEnd"/>
          </w:p>
        </w:tc>
        <w:tc>
          <w:tcPr>
            <w:tcW w:w="28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900648" w14:textId="257637C3" w:rsidR="00F600F3" w:rsidRPr="008D29D4" w:rsidRDefault="0011723B" w:rsidP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600F3">
              <w:rPr>
                <w:rFonts w:ascii="Times New Roman" w:hAnsi="Times New Roman" w:cs="Times New Roman"/>
                <w:sz w:val="24"/>
                <w:szCs w:val="24"/>
              </w:rPr>
              <w:t xml:space="preserve">/10/2026 </w:t>
            </w:r>
            <w:proofErr w:type="spellStart"/>
            <w:r w:rsidR="00F600F3" w:rsidRPr="008D29D4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F600F3"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00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600F3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4DA99B" w14:textId="5ED2D1D2" w:rsidR="00F600F3" w:rsidRPr="008D29D4" w:rsidRDefault="00F600F3" w:rsidP="00F600F3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Locație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Sediul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UAT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Comuna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Chioarului</w:t>
            </w:r>
            <w:proofErr w:type="spellEnd"/>
          </w:p>
        </w:tc>
      </w:tr>
      <w:tr w:rsidR="00DC357E" w:rsidRPr="008D29D4" w14:paraId="110F3F3D" w14:textId="77777777" w:rsidTr="00F600F3">
        <w:trPr>
          <w:jc w:val="center"/>
        </w:trPr>
        <w:tc>
          <w:tcPr>
            <w:tcW w:w="3168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246AB5" w14:textId="77777777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Afișarea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</w:t>
            </w:r>
            <w:proofErr w:type="spellStart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rezultatelor</w:t>
            </w:r>
            <w:proofErr w:type="spellEnd"/>
            <w:r w:rsidRPr="008D29D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finale</w:t>
            </w:r>
          </w:p>
        </w:tc>
        <w:tc>
          <w:tcPr>
            <w:tcW w:w="2880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1EA75A" w14:textId="41E55324" w:rsidR="00DC357E" w:rsidRPr="008D29D4" w:rsidRDefault="0011723B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22/10/2026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06FC70" w14:textId="651D2861" w:rsidR="00DC357E" w:rsidRPr="008D29D4" w:rsidRDefault="0000000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Afișat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sediul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UAT </w:t>
            </w:r>
            <w:proofErr w:type="spellStart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>Comuna</w:t>
            </w:r>
            <w:proofErr w:type="spellEnd"/>
            <w:r w:rsidRPr="008D29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D29D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Valea</w:t>
            </w:r>
            <w:proofErr w:type="spellEnd"/>
            <w:r w:rsidR="008D29D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="008D29D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Chioarului</w:t>
            </w:r>
            <w:proofErr w:type="spellEnd"/>
          </w:p>
        </w:tc>
      </w:tr>
    </w:tbl>
    <w:p w14:paraId="592EBD3A" w14:textId="77777777" w:rsidR="00DC357E" w:rsidRPr="008D29D4" w:rsidRDefault="00000000">
      <w:pPr>
        <w:keepNext/>
        <w:spacing w:before="280" w:after="80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VIII. Probe de concurs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evaluare</w:t>
      </w:r>
      <w:proofErr w:type="spellEnd"/>
    </w:p>
    <w:p w14:paraId="711E4D3C" w14:textId="77777777" w:rsidR="00DC357E" w:rsidRPr="008D29D4" w:rsidRDefault="00000000">
      <w:pPr>
        <w:spacing w:after="80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constă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etape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succesive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:</w:t>
      </w:r>
    </w:p>
    <w:p w14:paraId="3285D79B" w14:textId="77777777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etapă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eliminatorie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(Admis /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Respins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).</w:t>
      </w:r>
    </w:p>
    <w:p w14:paraId="53AD22DC" w14:textId="55B646B3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: maximum 100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1F2BB0" w14:textId="12493F47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Probă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practică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): maximum 100 de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puncte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DBC9A5" w14:textId="77777777" w:rsidR="00DC357E" w:rsidRPr="008D29D4" w:rsidRDefault="00000000">
      <w:pPr>
        <w:pStyle w:val="ListBullet"/>
        <w:spacing w:before="20"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Punctajul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final se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medie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aritmetică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punctajelor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obținute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probele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susținute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>.</w:t>
      </w:r>
    </w:p>
    <w:p w14:paraId="4CD37617" w14:textId="77777777" w:rsidR="00DC357E" w:rsidRPr="008D29D4" w:rsidRDefault="00000000">
      <w:pPr>
        <w:keepNext/>
        <w:spacing w:before="280" w:after="80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IX.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Bibliografie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tematică</w:t>
      </w:r>
      <w:proofErr w:type="spellEnd"/>
    </w:p>
    <w:p w14:paraId="67661E34" w14:textId="7A1B9AB4" w:rsidR="00DC357E" w:rsidRPr="00E844A4" w:rsidRDefault="00000000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E844A4">
        <w:rPr>
          <w:rFonts w:ascii="Times New Roman" w:hAnsi="Times New Roman" w:cs="Times New Roman"/>
          <w:sz w:val="24"/>
          <w:szCs w:val="24"/>
        </w:rPr>
        <w:t>Tematica</w:t>
      </w:r>
      <w:proofErr w:type="spellEnd"/>
      <w:r w:rsidRPr="00E84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44A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E84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44A4">
        <w:rPr>
          <w:rFonts w:ascii="Times New Roman" w:hAnsi="Times New Roman" w:cs="Times New Roman"/>
          <w:sz w:val="24"/>
          <w:szCs w:val="24"/>
        </w:rPr>
        <w:t>bibliografia</w:t>
      </w:r>
      <w:proofErr w:type="spellEnd"/>
      <w:r w:rsidRPr="00E84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44A4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E84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44A4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E844A4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E844A4">
        <w:rPr>
          <w:rFonts w:ascii="Times New Roman" w:hAnsi="Times New Roman" w:cs="Times New Roman"/>
          <w:sz w:val="24"/>
          <w:szCs w:val="24"/>
        </w:rPr>
        <w:t>aprobate</w:t>
      </w:r>
      <w:proofErr w:type="spellEnd"/>
      <w:r w:rsidRPr="00E844A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844A4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E84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44A4">
        <w:rPr>
          <w:rFonts w:ascii="Times New Roman" w:hAnsi="Times New Roman" w:cs="Times New Roman"/>
          <w:sz w:val="24"/>
          <w:szCs w:val="24"/>
        </w:rPr>
        <w:t>conducerea</w:t>
      </w:r>
      <w:proofErr w:type="spellEnd"/>
      <w:r w:rsidRPr="00E84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44A4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E844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44A4">
        <w:rPr>
          <w:rFonts w:ascii="Times New Roman" w:hAnsi="Times New Roman" w:cs="Times New Roman"/>
          <w:sz w:val="24"/>
          <w:szCs w:val="24"/>
        </w:rPr>
        <w:t>s</w:t>
      </w:r>
      <w:r w:rsidR="00533D1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844A4">
        <w:rPr>
          <w:rFonts w:ascii="Times New Roman" w:hAnsi="Times New Roman" w:cs="Times New Roman"/>
          <w:sz w:val="24"/>
          <w:szCs w:val="24"/>
        </w:rPr>
        <w:t xml:space="preserve"> </w:t>
      </w:r>
      <w:r w:rsidR="00533D1F">
        <w:rPr>
          <w:rFonts w:ascii="Times New Roman" w:hAnsi="Times New Roman" w:cs="Times New Roman"/>
          <w:sz w:val="24"/>
          <w:szCs w:val="24"/>
        </w:rPr>
        <w:t xml:space="preserve">se pot consulta la </w:t>
      </w:r>
      <w:proofErr w:type="spellStart"/>
      <w:r w:rsidR="00533D1F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="00533D1F">
        <w:rPr>
          <w:rFonts w:ascii="Times New Roman" w:hAnsi="Times New Roman" w:cs="Times New Roman"/>
          <w:sz w:val="24"/>
          <w:szCs w:val="24"/>
        </w:rPr>
        <w:t xml:space="preserve"> www.valeachioarului.ro.</w:t>
      </w:r>
    </w:p>
    <w:p w14:paraId="53A1A687" w14:textId="77777777" w:rsidR="00DC357E" w:rsidRPr="008D29D4" w:rsidRDefault="00000000">
      <w:pPr>
        <w:keepNext/>
        <w:spacing w:before="280" w:after="80"/>
        <w:rPr>
          <w:rFonts w:ascii="Times New Roman" w:hAnsi="Times New Roman" w:cs="Times New Roman"/>
          <w:sz w:val="24"/>
          <w:szCs w:val="24"/>
        </w:rPr>
      </w:pPr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X.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Informații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suplimentare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și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depunerea</w:t>
      </w:r>
      <w:proofErr w:type="spellEnd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color w:val="1F4E79"/>
          <w:sz w:val="24"/>
          <w:szCs w:val="24"/>
        </w:rPr>
        <w:t>dosarelor</w:t>
      </w:r>
      <w:proofErr w:type="spellEnd"/>
    </w:p>
    <w:p w14:paraId="7B7E699F" w14:textId="4806ACCB" w:rsidR="00DC357E" w:rsidRPr="008D29D4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b/>
          <w:sz w:val="24"/>
          <w:szCs w:val="24"/>
        </w:rPr>
        <w:t>Persoană</w:t>
      </w:r>
      <w:proofErr w:type="spellEnd"/>
      <w:r w:rsidRPr="008D29D4">
        <w:rPr>
          <w:rFonts w:ascii="Times New Roman" w:hAnsi="Times New Roman" w:cs="Times New Roman"/>
          <w:b/>
          <w:sz w:val="24"/>
          <w:szCs w:val="24"/>
        </w:rPr>
        <w:t xml:space="preserve"> de contact / Secretariat concurs: </w:t>
      </w:r>
      <w:r w:rsidR="00545D54">
        <w:rPr>
          <w:rFonts w:ascii="Times New Roman" w:hAnsi="Times New Roman" w:cs="Times New Roman"/>
          <w:sz w:val="24"/>
          <w:szCs w:val="24"/>
        </w:rPr>
        <w:t>Munteanu Mirela</w:t>
      </w:r>
    </w:p>
    <w:p w14:paraId="3BA6FE22" w14:textId="6E0C0024" w:rsidR="00DC357E" w:rsidRPr="008D29D4" w:rsidRDefault="00000000">
      <w:pPr>
        <w:spacing w:after="40"/>
        <w:rPr>
          <w:rFonts w:ascii="Times New Roman" w:hAnsi="Times New Roman" w:cs="Times New Roman"/>
          <w:sz w:val="24"/>
          <w:szCs w:val="24"/>
        </w:rPr>
      </w:pPr>
      <w:proofErr w:type="spellStart"/>
      <w:r w:rsidRPr="008D29D4">
        <w:rPr>
          <w:rFonts w:ascii="Times New Roman" w:hAnsi="Times New Roman" w:cs="Times New Roman"/>
          <w:b/>
          <w:sz w:val="24"/>
          <w:szCs w:val="24"/>
        </w:rPr>
        <w:t>Telefon</w:t>
      </w:r>
      <w:proofErr w:type="spellEnd"/>
      <w:r w:rsidRPr="008D29D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45D54">
        <w:rPr>
          <w:rFonts w:ascii="Times New Roman" w:hAnsi="Times New Roman" w:cs="Times New Roman"/>
          <w:sz w:val="24"/>
          <w:szCs w:val="24"/>
        </w:rPr>
        <w:t>0722.695.401</w:t>
      </w:r>
      <w:r w:rsidRPr="008D29D4">
        <w:rPr>
          <w:rFonts w:ascii="Times New Roman" w:hAnsi="Times New Roman" w:cs="Times New Roman"/>
          <w:sz w:val="24"/>
          <w:szCs w:val="24"/>
        </w:rPr>
        <w:t xml:space="preserve">   </w:t>
      </w:r>
      <w:r w:rsidRPr="008D29D4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="00545D54">
        <w:rPr>
          <w:rFonts w:ascii="Times New Roman" w:hAnsi="Times New Roman" w:cs="Times New Roman"/>
          <w:sz w:val="24"/>
          <w:szCs w:val="24"/>
        </w:rPr>
        <w:t>primaria@valeachioarului.ro</w:t>
      </w:r>
    </w:p>
    <w:tbl>
      <w:tblPr>
        <w:tblpPr w:leftFromText="180" w:rightFromText="180" w:vertAnchor="text" w:horzAnchor="margin" w:tblpXSpec="center" w:tblpY="678"/>
        <w:tblW w:w="0" w:type="auto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3312"/>
      </w:tblGrid>
      <w:tr w:rsidR="00545D54" w:rsidRPr="00545D54" w14:paraId="7092169B" w14:textId="77777777" w:rsidTr="00545D54">
        <w:tc>
          <w:tcPr>
            <w:tcW w:w="3312" w:type="dxa"/>
            <w:shd w:val="clear" w:color="auto" w:fill="E6EE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B6140A" w14:textId="77777777" w:rsidR="00545D54" w:rsidRPr="00545D54" w:rsidRDefault="00545D54" w:rsidP="00545D54">
            <w:pPr>
              <w:jc w:val="center"/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</w:pPr>
            <w:proofErr w:type="spellStart"/>
            <w:r w:rsidRPr="00545D5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Aprobat</w:t>
            </w:r>
            <w:proofErr w:type="spellEnd"/>
            <w:r w:rsidRPr="00545D5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- </w:t>
            </w:r>
            <w:proofErr w:type="spellStart"/>
            <w:r w:rsidRPr="00545D5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Reprezentant</w:t>
            </w:r>
            <w:proofErr w:type="spellEnd"/>
            <w:r w:rsidRPr="00545D5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 xml:space="preserve"> Legal</w:t>
            </w:r>
          </w:p>
          <w:p w14:paraId="5D2BB380" w14:textId="77777777" w:rsidR="00545D54" w:rsidRPr="00545D54" w:rsidRDefault="00545D54" w:rsidP="00545D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D54">
              <w:rPr>
                <w:rFonts w:ascii="Times New Roman" w:hAnsi="Times New Roman" w:cs="Times New Roman"/>
                <w:b/>
                <w:color w:val="1F4E79"/>
                <w:sz w:val="24"/>
                <w:szCs w:val="24"/>
              </w:rPr>
              <w:t>PRIMAR</w:t>
            </w:r>
          </w:p>
        </w:tc>
      </w:tr>
      <w:tr w:rsidR="00545D54" w:rsidRPr="00545D54" w14:paraId="7B6CF2A6" w14:textId="77777777" w:rsidTr="00545D54">
        <w:tc>
          <w:tcPr>
            <w:tcW w:w="3312" w:type="dxa"/>
            <w:shd w:val="clear" w:color="auto" w:fill="FFFFFF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F7A21BC" w14:textId="77777777" w:rsidR="00545D54" w:rsidRPr="00545D54" w:rsidRDefault="00545D54" w:rsidP="00545D54">
            <w:pPr>
              <w:spacing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545D54">
              <w:rPr>
                <w:rFonts w:ascii="Times New Roman" w:hAnsi="Times New Roman" w:cs="Times New Roman"/>
                <w:sz w:val="24"/>
                <w:szCs w:val="24"/>
              </w:rPr>
              <w:t>BURDE Ioan Sorin</w:t>
            </w:r>
          </w:p>
        </w:tc>
      </w:tr>
    </w:tbl>
    <w:p w14:paraId="1070447B" w14:textId="2DD557E8" w:rsidR="00DC357E" w:rsidRPr="008D29D4" w:rsidRDefault="00000000">
      <w:pPr>
        <w:spacing w:after="240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8D29D4">
        <w:rPr>
          <w:rFonts w:ascii="Times New Roman" w:hAnsi="Times New Roman" w:cs="Times New Roman"/>
          <w:b/>
          <w:sz w:val="24"/>
          <w:szCs w:val="24"/>
        </w:rPr>
        <w:t>Adresă</w:t>
      </w:r>
      <w:proofErr w:type="spellEnd"/>
      <w:r w:rsidRPr="008D29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sz w:val="24"/>
          <w:szCs w:val="24"/>
        </w:rPr>
        <w:t>depunere</w:t>
      </w:r>
      <w:proofErr w:type="spellEnd"/>
      <w:r w:rsidRPr="008D29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b/>
          <w:sz w:val="24"/>
          <w:szCs w:val="24"/>
        </w:rPr>
        <w:t>dosare</w:t>
      </w:r>
      <w:proofErr w:type="spellEnd"/>
      <w:r w:rsidRPr="008D29D4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UAT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4A4">
        <w:rPr>
          <w:rFonts w:ascii="Times New Roman" w:hAnsi="Times New Roman" w:cs="Times New Roman"/>
          <w:sz w:val="24"/>
          <w:szCs w:val="24"/>
          <w:lang w:val="en-GB"/>
        </w:rPr>
        <w:t>Valea</w:t>
      </w:r>
      <w:proofErr w:type="spellEnd"/>
      <w:r w:rsidR="00E844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844A4">
        <w:rPr>
          <w:rFonts w:ascii="Times New Roman" w:hAnsi="Times New Roman" w:cs="Times New Roman"/>
          <w:sz w:val="24"/>
          <w:szCs w:val="24"/>
          <w:lang w:val="en-GB"/>
        </w:rPr>
        <w:t>Chioarului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Registratura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Generală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44A4">
        <w:rPr>
          <w:rFonts w:ascii="Times New Roman" w:hAnsi="Times New Roman" w:cs="Times New Roman"/>
          <w:sz w:val="24"/>
          <w:szCs w:val="24"/>
          <w:lang w:val="en-GB"/>
        </w:rPr>
        <w:t>Valea</w:t>
      </w:r>
      <w:proofErr w:type="spellEnd"/>
      <w:r w:rsidR="00E844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844A4">
        <w:rPr>
          <w:rFonts w:ascii="Times New Roman" w:hAnsi="Times New Roman" w:cs="Times New Roman"/>
          <w:sz w:val="24"/>
          <w:szCs w:val="24"/>
          <w:lang w:val="en-GB"/>
        </w:rPr>
        <w:t>Chioarului</w:t>
      </w:r>
      <w:proofErr w:type="spellEnd"/>
      <w:r w:rsidRPr="008D29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D4"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 w:rsidR="00E844A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844A4">
        <w:rPr>
          <w:rFonts w:ascii="Times New Roman" w:hAnsi="Times New Roman" w:cs="Times New Roman"/>
          <w:sz w:val="24"/>
          <w:szCs w:val="24"/>
          <w:lang w:val="en-GB"/>
        </w:rPr>
        <w:t>Maramures</w:t>
      </w:r>
      <w:proofErr w:type="spellEnd"/>
    </w:p>
    <w:p w14:paraId="4A62F6DB" w14:textId="77777777" w:rsidR="00DC357E" w:rsidRDefault="00DC357E">
      <w:pPr>
        <w:rPr>
          <w:rFonts w:ascii="Times New Roman" w:hAnsi="Times New Roman" w:cs="Times New Roman"/>
          <w:sz w:val="24"/>
          <w:szCs w:val="24"/>
        </w:rPr>
      </w:pPr>
    </w:p>
    <w:p w14:paraId="7B56DA8E" w14:textId="77777777" w:rsidR="00545D54" w:rsidRPr="00545D54" w:rsidRDefault="00545D54" w:rsidP="00545D5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45D54" w:rsidRPr="00545D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1865B3" w14:textId="77777777" w:rsidR="00CB582F" w:rsidRDefault="00CB582F">
      <w:pPr>
        <w:spacing w:line="240" w:lineRule="auto"/>
      </w:pPr>
      <w:r>
        <w:separator/>
      </w:r>
    </w:p>
  </w:endnote>
  <w:endnote w:type="continuationSeparator" w:id="0">
    <w:p w14:paraId="2C0E7CDD" w14:textId="77777777" w:rsidR="00CB582F" w:rsidRDefault="00CB58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6B959" w14:textId="77777777" w:rsidR="00CB582F" w:rsidRDefault="00CB582F">
      <w:pPr>
        <w:spacing w:after="0"/>
      </w:pPr>
      <w:r>
        <w:separator/>
      </w:r>
    </w:p>
  </w:footnote>
  <w:footnote w:type="continuationSeparator" w:id="0">
    <w:p w14:paraId="530C2618" w14:textId="77777777" w:rsidR="00CB582F" w:rsidRDefault="00CB582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A2C6114"/>
    <w:multiLevelType w:val="hybridMultilevel"/>
    <w:tmpl w:val="C89A45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186033">
    <w:abstractNumId w:val="5"/>
  </w:num>
  <w:num w:numId="2" w16cid:durableId="1588608617">
    <w:abstractNumId w:val="3"/>
  </w:num>
  <w:num w:numId="3" w16cid:durableId="1967930109">
    <w:abstractNumId w:val="2"/>
  </w:num>
  <w:num w:numId="4" w16cid:durableId="1139542469">
    <w:abstractNumId w:val="4"/>
  </w:num>
  <w:num w:numId="5" w16cid:durableId="2121798337">
    <w:abstractNumId w:val="1"/>
  </w:num>
  <w:num w:numId="6" w16cid:durableId="198783226">
    <w:abstractNumId w:val="0"/>
  </w:num>
  <w:num w:numId="7" w16cid:durableId="17997161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723B"/>
    <w:rsid w:val="0015074B"/>
    <w:rsid w:val="002279E6"/>
    <w:rsid w:val="002820AA"/>
    <w:rsid w:val="0029639D"/>
    <w:rsid w:val="00326F90"/>
    <w:rsid w:val="0043796F"/>
    <w:rsid w:val="004B50D1"/>
    <w:rsid w:val="00533D1F"/>
    <w:rsid w:val="00534D08"/>
    <w:rsid w:val="00545D54"/>
    <w:rsid w:val="006C70D7"/>
    <w:rsid w:val="00793EB4"/>
    <w:rsid w:val="00874655"/>
    <w:rsid w:val="008D29D4"/>
    <w:rsid w:val="009C0E52"/>
    <w:rsid w:val="00A941BE"/>
    <w:rsid w:val="00AA1D8D"/>
    <w:rsid w:val="00B47730"/>
    <w:rsid w:val="00B525B6"/>
    <w:rsid w:val="00B805CF"/>
    <w:rsid w:val="00BA5E71"/>
    <w:rsid w:val="00BE5D52"/>
    <w:rsid w:val="00CA7924"/>
    <w:rsid w:val="00CB0664"/>
    <w:rsid w:val="00CB582F"/>
    <w:rsid w:val="00D22431"/>
    <w:rsid w:val="00DC357E"/>
    <w:rsid w:val="00E007D0"/>
    <w:rsid w:val="00E844A4"/>
    <w:rsid w:val="00E8566A"/>
    <w:rsid w:val="00F600F3"/>
    <w:rsid w:val="00FC693F"/>
    <w:rsid w:val="40276FC9"/>
    <w:rsid w:val="515A0593"/>
    <w:rsid w:val="6715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6647E8"/>
  <w14:defaultImageDpi w14:val="300"/>
  <w15:docId w15:val="{5E7357AE-5D83-4488-86C6-3F5BB8CA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5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2595</Words>
  <Characters>14794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andrei pop</cp:lastModifiedBy>
  <cp:revision>2</cp:revision>
  <cp:lastPrinted>2026-09-21T09:49:00Z</cp:lastPrinted>
  <dcterms:created xsi:type="dcterms:W3CDTF">2026-09-21T09:49:00Z</dcterms:created>
  <dcterms:modified xsi:type="dcterms:W3CDTF">2026-09-21T09:49:00Z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9E1A2209DBC14B6EA9B5C0512B8C4824_13</vt:lpwstr>
  </property>
  <property fmtid="{D5CDD505-2E9C-101B-9397-08002B2CF9AE}" pid="4" name="KSOTemplateDocerSaveRecord">
    <vt:lpwstr>eyJoZGlkIjoiNWRiN2EzOTIwNTFkMWRjYjlhM2M2MjEwMTAzOTAyMTAiLCJ1c2VySWQiOiI1NTE1NDA5NjY1NzU4In0=</vt:lpwstr>
  </property>
</Properties>
</file>