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BCAC" w14:textId="2C98B988" w:rsidR="00D60D1F" w:rsidRPr="00EB18D0" w:rsidRDefault="00E562DC" w:rsidP="0030724A">
      <w:r w:rsidRPr="008743C6">
        <w:rPr>
          <w:bCs/>
          <w:color w:val="FF0000"/>
          <w:sz w:val="22"/>
          <w:szCs w:val="22"/>
        </w:rPr>
        <w:t xml:space="preserve">                </w:t>
      </w:r>
      <w:r w:rsidR="008743C6" w:rsidRPr="00EB18D0">
        <w:rPr>
          <w:bCs/>
        </w:rPr>
        <w:t xml:space="preserve">Nr. </w:t>
      </w:r>
      <w:r w:rsidRPr="00EB18D0">
        <w:rPr>
          <w:bCs/>
        </w:rPr>
        <w:t xml:space="preserve"> </w:t>
      </w:r>
      <w:r w:rsidR="00253AD2" w:rsidRPr="00EB18D0">
        <w:rPr>
          <w:bCs/>
        </w:rPr>
        <w:t>3</w:t>
      </w:r>
      <w:r w:rsidRPr="00EB18D0">
        <w:rPr>
          <w:bCs/>
        </w:rPr>
        <w:t xml:space="preserve"> </w:t>
      </w:r>
      <w:r w:rsidR="008743C6" w:rsidRPr="00EB18D0">
        <w:t xml:space="preserve">/ </w:t>
      </w:r>
      <w:r w:rsidR="00253AD2" w:rsidRPr="00EB18D0">
        <w:t>03.09.2026</w:t>
      </w:r>
      <w:r w:rsidR="008743C6" w:rsidRPr="00EB18D0">
        <w:t xml:space="preserve">  </w:t>
      </w:r>
      <w:r w:rsidRPr="00EB18D0">
        <w:t xml:space="preserve">                                     </w:t>
      </w:r>
    </w:p>
    <w:p w14:paraId="1F2F0D4A" w14:textId="693FB80E" w:rsidR="00D60D1F" w:rsidRPr="00EB18D0" w:rsidRDefault="00253AD2" w:rsidP="00253AD2">
      <w:pPr>
        <w:tabs>
          <w:tab w:val="left" w:pos="2972"/>
        </w:tabs>
      </w:pPr>
      <w:r w:rsidRPr="00EB18D0">
        <w:tab/>
      </w:r>
    </w:p>
    <w:p w14:paraId="1B144190" w14:textId="1795FC03" w:rsidR="00D60D1F" w:rsidRPr="004766E0" w:rsidRDefault="00EB18D0" w:rsidP="00EB18D0">
      <w:pPr>
        <w:pStyle w:val="Heading3"/>
        <w:tabs>
          <w:tab w:val="center" w:pos="5102"/>
          <w:tab w:val="left" w:pos="9262"/>
        </w:tabs>
        <w:jc w:val="left"/>
        <w:rPr>
          <w:sz w:val="24"/>
          <w:szCs w:val="24"/>
          <w:lang w:val="en-GB" w:eastAsia="en-GB"/>
        </w:rPr>
      </w:pPr>
      <w:r w:rsidRPr="004766E0">
        <w:rPr>
          <w:b w:val="0"/>
          <w:bCs/>
          <w:color w:val="000000"/>
          <w:sz w:val="24"/>
          <w:szCs w:val="24"/>
        </w:rPr>
        <w:tab/>
      </w:r>
      <w:proofErr w:type="spellStart"/>
      <w:r w:rsidR="00D60D1F" w:rsidRPr="004766E0">
        <w:rPr>
          <w:b w:val="0"/>
          <w:bCs/>
          <w:color w:val="000000"/>
          <w:sz w:val="24"/>
          <w:szCs w:val="24"/>
        </w:rPr>
        <w:t>Anunț</w:t>
      </w:r>
      <w:proofErr w:type="spellEnd"/>
      <w:r w:rsidR="00D60D1F" w:rsidRPr="004766E0">
        <w:rPr>
          <w:b w:val="0"/>
          <w:bCs/>
          <w:color w:val="000000"/>
          <w:sz w:val="24"/>
          <w:szCs w:val="24"/>
        </w:rPr>
        <w:t xml:space="preserve"> concurs </w:t>
      </w:r>
      <w:proofErr w:type="spellStart"/>
      <w:r w:rsidR="00D60D1F" w:rsidRPr="004766E0">
        <w:rPr>
          <w:b w:val="0"/>
          <w:bCs/>
          <w:color w:val="000000"/>
          <w:sz w:val="24"/>
          <w:szCs w:val="24"/>
        </w:rPr>
        <w:t>pentru</w:t>
      </w:r>
      <w:proofErr w:type="spellEnd"/>
      <w:r w:rsidR="00D60D1F" w:rsidRPr="004766E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="00C8737F" w:rsidRPr="004766E0">
        <w:rPr>
          <w:b w:val="0"/>
          <w:bCs/>
          <w:color w:val="000000"/>
          <w:sz w:val="24"/>
          <w:szCs w:val="24"/>
        </w:rPr>
        <w:t>posturi</w:t>
      </w:r>
      <w:proofErr w:type="spellEnd"/>
      <w:r w:rsidR="00C8737F" w:rsidRPr="004766E0">
        <w:rPr>
          <w:b w:val="0"/>
          <w:bCs/>
          <w:color w:val="000000"/>
          <w:sz w:val="24"/>
          <w:szCs w:val="24"/>
        </w:rPr>
        <w:t xml:space="preserve"> de </w:t>
      </w:r>
      <w:proofErr w:type="spellStart"/>
      <w:proofErr w:type="gramStart"/>
      <w:r w:rsidR="00C8737F" w:rsidRPr="004766E0">
        <w:rPr>
          <w:b w:val="0"/>
          <w:bCs/>
          <w:i/>
          <w:iCs/>
          <w:color w:val="000000"/>
          <w:sz w:val="24"/>
          <w:szCs w:val="24"/>
        </w:rPr>
        <w:t>Îngrijitoare</w:t>
      </w:r>
      <w:proofErr w:type="spellEnd"/>
      <w:r w:rsidR="00C8737F" w:rsidRPr="004766E0">
        <w:rPr>
          <w:b w:val="0"/>
          <w:bCs/>
          <w:color w:val="000000"/>
          <w:sz w:val="24"/>
          <w:szCs w:val="24"/>
        </w:rPr>
        <w:t xml:space="preserve"> </w:t>
      </w:r>
      <w:r w:rsidR="00D60D1F" w:rsidRPr="004766E0">
        <w:rPr>
          <w:b w:val="0"/>
          <w:bCs/>
          <w:color w:val="000000"/>
          <w:sz w:val="24"/>
          <w:szCs w:val="24"/>
        </w:rPr>
        <w:t xml:space="preserve"> conform</w:t>
      </w:r>
      <w:proofErr w:type="gramEnd"/>
      <w:r w:rsidR="00D60D1F" w:rsidRPr="004766E0">
        <w:rPr>
          <w:b w:val="0"/>
          <w:bCs/>
          <w:color w:val="000000"/>
          <w:sz w:val="24"/>
          <w:szCs w:val="24"/>
        </w:rPr>
        <w:t xml:space="preserve"> H.G. 1336/2022</w:t>
      </w:r>
    </w:p>
    <w:p w14:paraId="7323E217" w14:textId="77777777" w:rsidR="00D60D1F" w:rsidRPr="004766E0" w:rsidRDefault="00D60D1F" w:rsidP="00D60D1F"/>
    <w:p w14:paraId="42A56FB6" w14:textId="2FF811F9" w:rsidR="00D60D1F" w:rsidRPr="00EB18D0" w:rsidRDefault="00D60D1F" w:rsidP="00D60D1F">
      <w:pPr>
        <w:pStyle w:val="Heading3"/>
        <w:rPr>
          <w:sz w:val="24"/>
          <w:szCs w:val="24"/>
        </w:rPr>
      </w:pPr>
      <w:r w:rsidRPr="00EB18D0">
        <w:rPr>
          <w:b w:val="0"/>
          <w:bCs/>
          <w:color w:val="000000"/>
          <w:sz w:val="24"/>
          <w:szCs w:val="24"/>
        </w:rPr>
        <w:t xml:space="preserve">A.)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Școala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Gimnazială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="008743C6" w:rsidRPr="00EB18D0">
        <w:rPr>
          <w:b w:val="0"/>
          <w:bCs/>
          <w:color w:val="000000"/>
          <w:sz w:val="24"/>
          <w:szCs w:val="24"/>
        </w:rPr>
        <w:t>Măureni</w:t>
      </w:r>
      <w:proofErr w:type="spellEnd"/>
      <w:r w:rsidRPr="00EB18D0">
        <w:rPr>
          <w:color w:val="000000"/>
          <w:sz w:val="24"/>
          <w:szCs w:val="24"/>
        </w:rPr>
        <w:t xml:space="preserve"> cu </w:t>
      </w:r>
      <w:proofErr w:type="spellStart"/>
      <w:r w:rsidRPr="00EB18D0">
        <w:rPr>
          <w:color w:val="000000"/>
          <w:sz w:val="24"/>
          <w:szCs w:val="24"/>
        </w:rPr>
        <w:t>sediul</w:t>
      </w:r>
      <w:proofErr w:type="spellEnd"/>
      <w:r w:rsidRPr="00EB18D0">
        <w:rPr>
          <w:color w:val="000000"/>
          <w:sz w:val="24"/>
          <w:szCs w:val="24"/>
        </w:rPr>
        <w:t xml:space="preserve"> în </w:t>
      </w:r>
      <w:r w:rsidR="00C8737F" w:rsidRPr="00EB18D0">
        <w:rPr>
          <w:color w:val="000000"/>
          <w:sz w:val="24"/>
          <w:szCs w:val="24"/>
        </w:rPr>
        <w:t xml:space="preserve">Com. </w:t>
      </w:r>
      <w:proofErr w:type="spellStart"/>
      <w:r w:rsidR="00C8737F" w:rsidRPr="00EB18D0">
        <w:rPr>
          <w:color w:val="000000"/>
          <w:sz w:val="24"/>
          <w:szCs w:val="24"/>
        </w:rPr>
        <w:t>Măureni</w:t>
      </w:r>
      <w:proofErr w:type="spellEnd"/>
      <w:r w:rsidRPr="00EB18D0">
        <w:rPr>
          <w:color w:val="000000"/>
          <w:sz w:val="24"/>
          <w:szCs w:val="24"/>
        </w:rPr>
        <w:t xml:space="preserve">, str. </w:t>
      </w:r>
      <w:proofErr w:type="spellStart"/>
      <w:r w:rsidR="00C8737F" w:rsidRPr="00EB18D0">
        <w:rPr>
          <w:color w:val="000000"/>
          <w:sz w:val="24"/>
          <w:szCs w:val="24"/>
        </w:rPr>
        <w:t>Calea</w:t>
      </w:r>
      <w:proofErr w:type="spellEnd"/>
      <w:r w:rsidR="00C8737F" w:rsidRPr="00EB18D0">
        <w:rPr>
          <w:color w:val="000000"/>
          <w:sz w:val="24"/>
          <w:szCs w:val="24"/>
        </w:rPr>
        <w:t xml:space="preserve"> </w:t>
      </w:r>
      <w:proofErr w:type="spellStart"/>
      <w:r w:rsidR="00C8737F" w:rsidRPr="00EB18D0">
        <w:rPr>
          <w:color w:val="000000"/>
          <w:sz w:val="24"/>
          <w:szCs w:val="24"/>
        </w:rPr>
        <w:t>Timișorii</w:t>
      </w:r>
      <w:proofErr w:type="spellEnd"/>
      <w:r w:rsidRPr="00EB18D0">
        <w:rPr>
          <w:color w:val="000000"/>
          <w:sz w:val="24"/>
          <w:szCs w:val="24"/>
        </w:rPr>
        <w:t xml:space="preserve"> nr. 44, </w:t>
      </w:r>
      <w:proofErr w:type="spellStart"/>
      <w:r w:rsidRPr="00EB18D0">
        <w:rPr>
          <w:color w:val="000000"/>
          <w:sz w:val="24"/>
          <w:szCs w:val="24"/>
        </w:rPr>
        <w:t>județul</w:t>
      </w:r>
      <w:proofErr w:type="spellEnd"/>
      <w:r w:rsidRPr="00EB18D0">
        <w:rPr>
          <w:color w:val="000000"/>
          <w:sz w:val="24"/>
          <w:szCs w:val="24"/>
        </w:rPr>
        <w:t xml:space="preserve"> </w:t>
      </w:r>
      <w:proofErr w:type="spellStart"/>
      <w:r w:rsidR="00C8737F" w:rsidRPr="00EB18D0">
        <w:rPr>
          <w:color w:val="000000"/>
          <w:sz w:val="24"/>
          <w:szCs w:val="24"/>
        </w:rPr>
        <w:t>Caraș</w:t>
      </w:r>
      <w:proofErr w:type="spellEnd"/>
      <w:r w:rsidR="00C8737F" w:rsidRPr="00EB18D0">
        <w:rPr>
          <w:color w:val="000000"/>
          <w:sz w:val="24"/>
          <w:szCs w:val="24"/>
        </w:rPr>
        <w:t>-Severin</w:t>
      </w:r>
      <w:r w:rsidRPr="00EB18D0">
        <w:rPr>
          <w:color w:val="000000"/>
          <w:sz w:val="24"/>
          <w:szCs w:val="24"/>
        </w:rPr>
        <w:t xml:space="preserve">, </w:t>
      </w:r>
      <w:proofErr w:type="spellStart"/>
      <w:r w:rsidRPr="00EB18D0">
        <w:rPr>
          <w:color w:val="000000"/>
          <w:sz w:val="24"/>
          <w:szCs w:val="24"/>
        </w:rPr>
        <w:t>organizează</w:t>
      </w:r>
      <w:proofErr w:type="spellEnd"/>
      <w:r w:rsidRPr="00EB18D0">
        <w:rPr>
          <w:color w:val="000000"/>
          <w:sz w:val="24"/>
          <w:szCs w:val="24"/>
        </w:rPr>
        <w:t xml:space="preserve"> concurs </w:t>
      </w:r>
      <w:proofErr w:type="spellStart"/>
      <w:r w:rsidRPr="00EB18D0">
        <w:rPr>
          <w:color w:val="000000"/>
          <w:sz w:val="24"/>
          <w:szCs w:val="24"/>
        </w:rPr>
        <w:t>pentru</w:t>
      </w:r>
      <w:proofErr w:type="spellEnd"/>
      <w:r w:rsidRPr="00EB18D0">
        <w:rPr>
          <w:color w:val="000000"/>
          <w:sz w:val="24"/>
          <w:szCs w:val="24"/>
        </w:rPr>
        <w:t xml:space="preserve"> </w:t>
      </w:r>
      <w:proofErr w:type="spellStart"/>
      <w:r w:rsidRPr="00EB18D0">
        <w:rPr>
          <w:color w:val="000000"/>
          <w:sz w:val="24"/>
          <w:szCs w:val="24"/>
        </w:rPr>
        <w:t>ocuparea</w:t>
      </w:r>
      <w:proofErr w:type="spellEnd"/>
      <w:r w:rsidRPr="00EB18D0">
        <w:rPr>
          <w:color w:val="000000"/>
          <w:sz w:val="24"/>
          <w:szCs w:val="24"/>
        </w:rPr>
        <w:t xml:space="preserve"> </w:t>
      </w:r>
      <w:proofErr w:type="spellStart"/>
      <w:r w:rsidR="005E4830" w:rsidRPr="00EB18D0">
        <w:rPr>
          <w:color w:val="000000"/>
          <w:sz w:val="24"/>
          <w:szCs w:val="24"/>
        </w:rPr>
        <w:t>următoarelor</w:t>
      </w:r>
      <w:proofErr w:type="spellEnd"/>
      <w:r w:rsidR="005E4830" w:rsidRPr="00EB18D0">
        <w:rPr>
          <w:color w:val="000000"/>
          <w:sz w:val="24"/>
          <w:szCs w:val="24"/>
        </w:rPr>
        <w:t xml:space="preserve"> </w:t>
      </w:r>
      <w:proofErr w:type="spellStart"/>
      <w:r w:rsidRPr="00EB18D0">
        <w:rPr>
          <w:color w:val="000000"/>
          <w:sz w:val="24"/>
          <w:szCs w:val="24"/>
        </w:rPr>
        <w:t>post</w:t>
      </w:r>
      <w:r w:rsidR="005E4830" w:rsidRPr="00EB18D0">
        <w:rPr>
          <w:color w:val="000000"/>
          <w:sz w:val="24"/>
          <w:szCs w:val="24"/>
        </w:rPr>
        <w:t>uri</w:t>
      </w:r>
      <w:proofErr w:type="spellEnd"/>
      <w:r w:rsidRPr="00EB18D0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EB18D0">
        <w:rPr>
          <w:color w:val="000000"/>
          <w:sz w:val="24"/>
          <w:szCs w:val="24"/>
        </w:rPr>
        <w:t>contractual</w:t>
      </w:r>
      <w:r w:rsidR="005E4830" w:rsidRPr="00EB18D0">
        <w:rPr>
          <w:color w:val="000000"/>
          <w:sz w:val="24"/>
          <w:szCs w:val="24"/>
        </w:rPr>
        <w:t>e</w:t>
      </w:r>
      <w:proofErr w:type="spellEnd"/>
      <w:r w:rsidRPr="00EB18D0">
        <w:rPr>
          <w:color w:val="000000"/>
          <w:sz w:val="24"/>
          <w:szCs w:val="24"/>
        </w:rPr>
        <w:t>,  conform</w:t>
      </w:r>
      <w:proofErr w:type="gramEnd"/>
      <w:r w:rsidRPr="00EB18D0">
        <w:rPr>
          <w:color w:val="000000"/>
          <w:sz w:val="24"/>
          <w:szCs w:val="24"/>
        </w:rPr>
        <w:t xml:space="preserve"> H.G. nr. 1336/2022:</w:t>
      </w:r>
    </w:p>
    <w:p w14:paraId="5FBB6D8F" w14:textId="765C0B9F" w:rsidR="00D60D1F" w:rsidRPr="00EB18D0" w:rsidRDefault="00D60D1F" w:rsidP="00D60D1F">
      <w:r w:rsidRPr="00EB18D0">
        <w:rPr>
          <w:color w:val="000000"/>
        </w:rPr>
        <w:t xml:space="preserve"> 1. </w:t>
      </w:r>
      <w:proofErr w:type="spellStart"/>
      <w:r w:rsidRPr="00EB18D0">
        <w:rPr>
          <w:color w:val="000000"/>
        </w:rPr>
        <w:t>Nivelul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</w:t>
      </w:r>
      <w:r w:rsidR="00A77D9F" w:rsidRPr="00EB18D0">
        <w:rPr>
          <w:color w:val="000000"/>
        </w:rPr>
        <w:t>rilor</w:t>
      </w:r>
      <w:proofErr w:type="spellEnd"/>
      <w:r w:rsidRPr="00EB18D0">
        <w:rPr>
          <w:color w:val="000000"/>
        </w:rPr>
        <w:t>:</w:t>
      </w:r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execuție</w:t>
      </w:r>
      <w:proofErr w:type="spellEnd"/>
    </w:p>
    <w:p w14:paraId="3466FBFD" w14:textId="186DCA6D" w:rsidR="00D60D1F" w:rsidRPr="00EB18D0" w:rsidRDefault="00D60D1F" w:rsidP="00D60D1F">
      <w:r w:rsidRPr="00EB18D0">
        <w:rPr>
          <w:color w:val="000000"/>
        </w:rPr>
        <w:t xml:space="preserve"> 2. </w:t>
      </w:r>
      <w:proofErr w:type="spellStart"/>
      <w:r w:rsidRPr="00EB18D0">
        <w:rPr>
          <w:color w:val="000000"/>
        </w:rPr>
        <w:t>Denumirea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</w:t>
      </w:r>
      <w:r w:rsidR="00A77D9F" w:rsidRPr="00EB18D0">
        <w:rPr>
          <w:color w:val="000000"/>
        </w:rPr>
        <w:t>rilor</w:t>
      </w:r>
      <w:proofErr w:type="spellEnd"/>
      <w:r w:rsidRPr="00EB18D0">
        <w:rPr>
          <w:color w:val="000000"/>
        </w:rPr>
        <w:t>:</w:t>
      </w:r>
      <w:r w:rsidRPr="00EB18D0">
        <w:rPr>
          <w:b/>
          <w:bCs/>
          <w:color w:val="000000"/>
        </w:rPr>
        <w:t xml:space="preserve"> </w:t>
      </w:r>
      <w:r w:rsidR="003740D0" w:rsidRPr="00EB18D0">
        <w:rPr>
          <w:b/>
          <w:bCs/>
          <w:color w:val="000000"/>
        </w:rPr>
        <w:t>Î</w:t>
      </w:r>
      <w:r w:rsidRPr="00EB18D0">
        <w:rPr>
          <w:b/>
          <w:bCs/>
          <w:color w:val="000000"/>
        </w:rPr>
        <w:t>NGRIJITOR CRE</w:t>
      </w:r>
      <w:r w:rsidR="003740D0" w:rsidRPr="00EB18D0">
        <w:rPr>
          <w:b/>
          <w:bCs/>
          <w:color w:val="000000"/>
        </w:rPr>
        <w:t>ȘĂ</w:t>
      </w:r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post</w:t>
      </w:r>
      <w:r w:rsidR="00A77D9F" w:rsidRPr="00EB18D0">
        <w:rPr>
          <w:color w:val="000000"/>
        </w:rPr>
        <w:t>uri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vacant</w:t>
      </w:r>
      <w:r w:rsidR="00A77D9F" w:rsidRPr="00EB18D0">
        <w:rPr>
          <w:b/>
          <w:bCs/>
          <w:color w:val="000000"/>
        </w:rPr>
        <w:t>e</w:t>
      </w:r>
      <w:proofErr w:type="spellEnd"/>
      <w:r w:rsidRPr="00EB18D0">
        <w:rPr>
          <w:color w:val="000000"/>
        </w:rPr>
        <w:t xml:space="preserve">, pe </w:t>
      </w:r>
      <w:proofErr w:type="spellStart"/>
      <w:r w:rsidRPr="00EB18D0">
        <w:rPr>
          <w:color w:val="000000"/>
        </w:rPr>
        <w:t>perioadă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nedeterminată</w:t>
      </w:r>
      <w:proofErr w:type="spellEnd"/>
      <w:r w:rsidRPr="00EB18D0">
        <w:rPr>
          <w:b/>
          <w:bCs/>
          <w:color w:val="000000"/>
        </w:rPr>
        <w:t>.</w:t>
      </w:r>
    </w:p>
    <w:p w14:paraId="6DDDE81B" w14:textId="13A29E00" w:rsidR="00D60D1F" w:rsidRPr="00EB18D0" w:rsidRDefault="00D60D1F" w:rsidP="00921170">
      <w:pPr>
        <w:tabs>
          <w:tab w:val="left" w:pos="5898"/>
        </w:tabs>
        <w:rPr>
          <w:color w:val="000000"/>
        </w:rPr>
      </w:pPr>
      <w:r w:rsidRPr="00EB18D0">
        <w:rPr>
          <w:color w:val="000000"/>
        </w:rPr>
        <w:t xml:space="preserve"> 3. </w:t>
      </w:r>
      <w:proofErr w:type="spellStart"/>
      <w:r w:rsidRPr="00EB18D0">
        <w:rPr>
          <w:color w:val="000000"/>
        </w:rPr>
        <w:t>Numărul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posturi</w:t>
      </w:r>
      <w:proofErr w:type="spellEnd"/>
      <w:r w:rsidRPr="00EB18D0">
        <w:rPr>
          <w:color w:val="000000"/>
        </w:rPr>
        <w:t xml:space="preserve">: </w:t>
      </w:r>
      <w:proofErr w:type="gramStart"/>
      <w:r w:rsidR="006646D6" w:rsidRPr="00EB18D0">
        <w:rPr>
          <w:color w:val="000000"/>
        </w:rPr>
        <w:t>3</w:t>
      </w:r>
      <w:r w:rsidR="00901B25"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post</w:t>
      </w:r>
      <w:r w:rsidR="006646D6" w:rsidRPr="00EB18D0">
        <w:rPr>
          <w:color w:val="000000"/>
        </w:rPr>
        <w:t>uri</w:t>
      </w:r>
      <w:proofErr w:type="spellEnd"/>
      <w:proofErr w:type="gram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normă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întreagă</w:t>
      </w:r>
      <w:proofErr w:type="spellEnd"/>
      <w:r w:rsidR="00921170" w:rsidRPr="00EB18D0">
        <w:rPr>
          <w:color w:val="000000"/>
        </w:rPr>
        <w:tab/>
      </w:r>
    </w:p>
    <w:p w14:paraId="751E53C8" w14:textId="3090F78D" w:rsidR="00D60D1F" w:rsidRPr="00EB18D0" w:rsidRDefault="00921170" w:rsidP="00921170">
      <w:pPr>
        <w:tabs>
          <w:tab w:val="left" w:pos="5898"/>
        </w:tabs>
      </w:pPr>
      <w:r w:rsidRPr="00EB18D0">
        <w:rPr>
          <w:color w:val="000000"/>
        </w:rPr>
        <w:t xml:space="preserve">4.  </w:t>
      </w:r>
      <w:proofErr w:type="spellStart"/>
      <w:r w:rsidRPr="00EB18D0">
        <w:rPr>
          <w:color w:val="000000"/>
        </w:rPr>
        <w:t>Structura</w:t>
      </w:r>
      <w:proofErr w:type="spellEnd"/>
      <w:r w:rsidRPr="00EB18D0">
        <w:rPr>
          <w:color w:val="000000"/>
        </w:rPr>
        <w:t xml:space="preserve">: </w:t>
      </w:r>
      <w:proofErr w:type="gramStart"/>
      <w:r w:rsidRPr="00EB18D0">
        <w:rPr>
          <w:b/>
          <w:bCs/>
          <w:color w:val="000000"/>
        </w:rPr>
        <w:t>CREȘA  MEDIE</w:t>
      </w:r>
      <w:proofErr w:type="gramEnd"/>
      <w:r w:rsidRPr="00EB18D0">
        <w:rPr>
          <w:b/>
          <w:bCs/>
          <w:color w:val="000000"/>
        </w:rPr>
        <w:t xml:space="preserve">  MĂURENI</w:t>
      </w:r>
    </w:p>
    <w:p w14:paraId="44759BE9" w14:textId="42656A93" w:rsidR="00921170" w:rsidRPr="00EB18D0" w:rsidRDefault="00921170" w:rsidP="00921170">
      <w:pPr>
        <w:tabs>
          <w:tab w:val="left" w:pos="5898"/>
        </w:tabs>
      </w:pPr>
      <w:r w:rsidRPr="00EB18D0">
        <w:t xml:space="preserve">5.  </w:t>
      </w:r>
      <w:proofErr w:type="spellStart"/>
      <w:r w:rsidRPr="00EB18D0">
        <w:t>Durata</w:t>
      </w:r>
      <w:proofErr w:type="spellEnd"/>
      <w:r w:rsidRPr="00EB18D0">
        <w:t xml:space="preserve"> </w:t>
      </w:r>
      <w:proofErr w:type="spellStart"/>
      <w:r w:rsidRPr="00EB18D0">
        <w:t>timpului</w:t>
      </w:r>
      <w:proofErr w:type="spellEnd"/>
      <w:r w:rsidRPr="00EB18D0">
        <w:t xml:space="preserve"> de </w:t>
      </w:r>
      <w:proofErr w:type="spellStart"/>
      <w:r w:rsidRPr="00EB18D0">
        <w:t>lucru</w:t>
      </w:r>
      <w:proofErr w:type="spellEnd"/>
      <w:r w:rsidRPr="00EB18D0">
        <w:t xml:space="preserve">: 8 ore / </w:t>
      </w:r>
      <w:proofErr w:type="spellStart"/>
      <w:r w:rsidRPr="00EB18D0">
        <w:t>zi</w:t>
      </w:r>
      <w:proofErr w:type="spellEnd"/>
    </w:p>
    <w:p w14:paraId="27812927" w14:textId="77777777" w:rsidR="00D60D1F" w:rsidRPr="00EB18D0" w:rsidRDefault="00D60D1F" w:rsidP="00D60D1F">
      <w:pPr>
        <w:pStyle w:val="Heading3"/>
        <w:rPr>
          <w:sz w:val="24"/>
          <w:szCs w:val="24"/>
        </w:rPr>
      </w:pPr>
      <w:r w:rsidRPr="00EB18D0">
        <w:rPr>
          <w:b w:val="0"/>
          <w:bCs/>
          <w:color w:val="000000"/>
          <w:sz w:val="24"/>
          <w:szCs w:val="24"/>
        </w:rPr>
        <w:t xml:space="preserve">B.)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Documente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solicitate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candidaţilor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pentru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întocmirea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</w:t>
      </w:r>
      <w:proofErr w:type="spellStart"/>
      <w:r w:rsidRPr="00EB18D0">
        <w:rPr>
          <w:b w:val="0"/>
          <w:bCs/>
          <w:color w:val="000000"/>
          <w:sz w:val="24"/>
          <w:szCs w:val="24"/>
        </w:rPr>
        <w:t>dosarului</w:t>
      </w:r>
      <w:proofErr w:type="spellEnd"/>
      <w:r w:rsidRPr="00EB18D0">
        <w:rPr>
          <w:b w:val="0"/>
          <w:bCs/>
          <w:color w:val="000000"/>
          <w:sz w:val="24"/>
          <w:szCs w:val="24"/>
        </w:rPr>
        <w:t xml:space="preserve"> de concurs, conform art. 35 din H.G. 1336/2022</w:t>
      </w:r>
    </w:p>
    <w:p w14:paraId="21147CA2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a) </w:t>
      </w:r>
      <w:proofErr w:type="spellStart"/>
      <w:r w:rsidRPr="00EB18D0">
        <w:rPr>
          <w:color w:val="000000"/>
        </w:rPr>
        <w:t>formular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înscriere</w:t>
      </w:r>
      <w:proofErr w:type="spellEnd"/>
      <w:r w:rsidRPr="00EB18D0">
        <w:rPr>
          <w:color w:val="000000"/>
        </w:rPr>
        <w:t xml:space="preserve"> la concurs, conform </w:t>
      </w:r>
      <w:proofErr w:type="spellStart"/>
      <w:r w:rsidRPr="00EB18D0">
        <w:rPr>
          <w:color w:val="000000"/>
        </w:rPr>
        <w:t>modelului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prevăzut</w:t>
      </w:r>
      <w:proofErr w:type="spellEnd"/>
      <w:r w:rsidRPr="00EB18D0">
        <w:rPr>
          <w:color w:val="000000"/>
        </w:rPr>
        <w:t xml:space="preserve"> la </w:t>
      </w:r>
      <w:proofErr w:type="spellStart"/>
      <w:r w:rsidRPr="00EB18D0">
        <w:rPr>
          <w:color w:val="000000"/>
        </w:rPr>
        <w:t>anexa</w:t>
      </w:r>
      <w:proofErr w:type="spellEnd"/>
      <w:r w:rsidRPr="00EB18D0">
        <w:rPr>
          <w:color w:val="000000"/>
        </w:rPr>
        <w:t>;</w:t>
      </w:r>
    </w:p>
    <w:p w14:paraId="29FE26E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b) </w:t>
      </w:r>
      <w:proofErr w:type="spellStart"/>
      <w:r w:rsidRPr="00EB18D0">
        <w:rPr>
          <w:color w:val="000000"/>
        </w:rPr>
        <w:t>copia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actului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identitate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orice</w:t>
      </w:r>
      <w:proofErr w:type="spellEnd"/>
      <w:r w:rsidRPr="00EB18D0">
        <w:rPr>
          <w:color w:val="000000"/>
        </w:rPr>
        <w:t xml:space="preserve"> alt document care </w:t>
      </w:r>
      <w:proofErr w:type="spellStart"/>
      <w:r w:rsidRPr="00EB18D0">
        <w:rPr>
          <w:color w:val="000000"/>
        </w:rPr>
        <w:t>atestă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identitatea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potrivit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legii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aflate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termen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valabilitate</w:t>
      </w:r>
      <w:proofErr w:type="spellEnd"/>
      <w:r w:rsidRPr="00EB18D0">
        <w:rPr>
          <w:color w:val="000000"/>
        </w:rPr>
        <w:t>;</w:t>
      </w:r>
    </w:p>
    <w:p w14:paraId="1627FDEF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c) </w:t>
      </w:r>
      <w:proofErr w:type="spellStart"/>
      <w:r w:rsidRPr="00EB18D0">
        <w:rPr>
          <w:color w:val="000000"/>
        </w:rPr>
        <w:t>copia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certificatului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căsătorie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gramStart"/>
      <w:r w:rsidRPr="00EB18D0">
        <w:rPr>
          <w:color w:val="000000"/>
        </w:rPr>
        <w:t>a</w:t>
      </w:r>
      <w:proofErr w:type="gram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altui</w:t>
      </w:r>
      <w:proofErr w:type="spellEnd"/>
      <w:r w:rsidRPr="00EB18D0">
        <w:rPr>
          <w:color w:val="000000"/>
        </w:rPr>
        <w:t xml:space="preserve"> document </w:t>
      </w:r>
      <w:proofErr w:type="spellStart"/>
      <w:r w:rsidRPr="00EB18D0">
        <w:rPr>
          <w:color w:val="000000"/>
        </w:rPr>
        <w:t>prin</w:t>
      </w:r>
      <w:proofErr w:type="spellEnd"/>
      <w:r w:rsidRPr="00EB18D0">
        <w:rPr>
          <w:color w:val="000000"/>
        </w:rPr>
        <w:t xml:space="preserve"> care s-a </w:t>
      </w:r>
      <w:proofErr w:type="spellStart"/>
      <w:r w:rsidRPr="00EB18D0">
        <w:rPr>
          <w:color w:val="000000"/>
        </w:rPr>
        <w:t>realizat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schimbarea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nume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după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caz</w:t>
      </w:r>
      <w:proofErr w:type="spellEnd"/>
      <w:r w:rsidRPr="00EB18D0">
        <w:rPr>
          <w:color w:val="000000"/>
        </w:rPr>
        <w:t>;</w:t>
      </w:r>
    </w:p>
    <w:p w14:paraId="17457745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d) </w:t>
      </w:r>
      <w:proofErr w:type="spellStart"/>
      <w:r w:rsidRPr="00EB18D0">
        <w:rPr>
          <w:color w:val="000000"/>
        </w:rPr>
        <w:t>copiile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documentelor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atestă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nivelul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studiilor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ale </w:t>
      </w:r>
      <w:proofErr w:type="spellStart"/>
      <w:r w:rsidRPr="00EB18D0">
        <w:rPr>
          <w:color w:val="000000"/>
        </w:rPr>
        <w:t>altor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acte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atestă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efectuarea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specializări</w:t>
      </w:r>
      <w:proofErr w:type="spellEnd"/>
      <w:r w:rsidRPr="00EB18D0">
        <w:rPr>
          <w:color w:val="000000"/>
        </w:rPr>
        <w:t xml:space="preserve">, precum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copiile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documentelor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atestă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îndeplinirea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condițiilor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specifice</w:t>
      </w:r>
      <w:proofErr w:type="spellEnd"/>
      <w:r w:rsidRPr="00EB18D0">
        <w:rPr>
          <w:color w:val="000000"/>
        </w:rPr>
        <w:t xml:space="preserve"> ale </w:t>
      </w:r>
      <w:proofErr w:type="spellStart"/>
      <w:r w:rsidRPr="00EB18D0">
        <w:rPr>
          <w:color w:val="000000"/>
        </w:rPr>
        <w:t>postului</w:t>
      </w:r>
      <w:proofErr w:type="spellEnd"/>
      <w:r w:rsidRPr="00EB18D0">
        <w:rPr>
          <w:color w:val="000000"/>
        </w:rPr>
        <w:t xml:space="preserve"> solicitate de </w:t>
      </w:r>
      <w:proofErr w:type="spellStart"/>
      <w:r w:rsidRPr="00EB18D0">
        <w:rPr>
          <w:color w:val="000000"/>
        </w:rPr>
        <w:t>autoritatea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instituția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publică</w:t>
      </w:r>
      <w:proofErr w:type="spellEnd"/>
      <w:r w:rsidRPr="00EB18D0">
        <w:rPr>
          <w:color w:val="000000"/>
        </w:rPr>
        <w:t xml:space="preserve">; </w:t>
      </w:r>
    </w:p>
    <w:p w14:paraId="5EFD4371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e) </w:t>
      </w:r>
      <w:proofErr w:type="spellStart"/>
      <w:r w:rsidRPr="00EB18D0">
        <w:rPr>
          <w:color w:val="000000"/>
        </w:rPr>
        <w:t>copia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carnetului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muncă</w:t>
      </w:r>
      <w:proofErr w:type="spellEnd"/>
      <w:r w:rsidRPr="00EB18D0">
        <w:rPr>
          <w:color w:val="000000"/>
        </w:rPr>
        <w:t xml:space="preserve">, </w:t>
      </w:r>
      <w:proofErr w:type="gramStart"/>
      <w:r w:rsidRPr="00EB18D0">
        <w:rPr>
          <w:color w:val="000000"/>
        </w:rPr>
        <w:t>a</w:t>
      </w:r>
      <w:proofErr w:type="gram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adeverinței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eliberate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angajator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perioada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lucrată</w:t>
      </w:r>
      <w:proofErr w:type="spellEnd"/>
      <w:r w:rsidRPr="00EB18D0">
        <w:rPr>
          <w:color w:val="000000"/>
        </w:rPr>
        <w:t xml:space="preserve">, care </w:t>
      </w:r>
      <w:proofErr w:type="spellStart"/>
      <w:r w:rsidRPr="00EB18D0">
        <w:rPr>
          <w:color w:val="000000"/>
        </w:rPr>
        <w:t>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ateste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vechimea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muncă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specialitatea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studiilor</w:t>
      </w:r>
      <w:proofErr w:type="spellEnd"/>
      <w:r w:rsidRPr="00EB18D0">
        <w:rPr>
          <w:color w:val="000000"/>
        </w:rPr>
        <w:t xml:space="preserve"> solicitate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ocuparea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postului</w:t>
      </w:r>
      <w:proofErr w:type="spellEnd"/>
      <w:r w:rsidRPr="00EB18D0">
        <w:rPr>
          <w:color w:val="000000"/>
        </w:rPr>
        <w:t>;</w:t>
      </w:r>
    </w:p>
    <w:p w14:paraId="35113ACA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f) </w:t>
      </w:r>
      <w:proofErr w:type="spellStart"/>
      <w:r w:rsidRPr="00EB18D0">
        <w:rPr>
          <w:color w:val="000000"/>
        </w:rPr>
        <w:t>certificat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cazier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judiciar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după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caz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extrasul</w:t>
      </w:r>
      <w:proofErr w:type="spellEnd"/>
      <w:r w:rsidRPr="00EB18D0">
        <w:rPr>
          <w:color w:val="000000"/>
        </w:rPr>
        <w:t xml:space="preserve"> de pe </w:t>
      </w:r>
      <w:proofErr w:type="spellStart"/>
      <w:r w:rsidRPr="00EB18D0">
        <w:rPr>
          <w:color w:val="000000"/>
        </w:rPr>
        <w:t>cazierul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judiciar</w:t>
      </w:r>
      <w:proofErr w:type="spellEnd"/>
      <w:r w:rsidRPr="00EB18D0">
        <w:rPr>
          <w:color w:val="000000"/>
        </w:rPr>
        <w:t>;</w:t>
      </w:r>
    </w:p>
    <w:p w14:paraId="71093112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g) </w:t>
      </w:r>
      <w:proofErr w:type="spellStart"/>
      <w:r w:rsidRPr="00EB18D0">
        <w:rPr>
          <w:color w:val="000000"/>
        </w:rPr>
        <w:t>adeverință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medicală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ateste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starea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sănătate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corespunzătoare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eliberată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către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medicul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familie</w:t>
      </w:r>
      <w:proofErr w:type="spellEnd"/>
      <w:r w:rsidRPr="00EB18D0">
        <w:rPr>
          <w:color w:val="000000"/>
        </w:rPr>
        <w:t xml:space="preserve"> al </w:t>
      </w:r>
      <w:proofErr w:type="spellStart"/>
      <w:r w:rsidRPr="00EB18D0">
        <w:rPr>
          <w:color w:val="000000"/>
        </w:rPr>
        <w:t>candidatului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către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unitățile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sanitare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abilitate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cel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mult</w:t>
      </w:r>
      <w:proofErr w:type="spellEnd"/>
      <w:r w:rsidRPr="00EB18D0">
        <w:rPr>
          <w:color w:val="000000"/>
        </w:rPr>
        <w:t xml:space="preserve"> 6 </w:t>
      </w:r>
      <w:proofErr w:type="spellStart"/>
      <w:r w:rsidRPr="00EB18D0">
        <w:rPr>
          <w:color w:val="000000"/>
        </w:rPr>
        <w:t>luni</w:t>
      </w:r>
      <w:proofErr w:type="spellEnd"/>
      <w:r w:rsidRPr="00EB18D0">
        <w:rPr>
          <w:color w:val="000000"/>
        </w:rPr>
        <w:t xml:space="preserve"> anterior </w:t>
      </w:r>
      <w:proofErr w:type="spellStart"/>
      <w:r w:rsidRPr="00EB18D0">
        <w:rPr>
          <w:color w:val="000000"/>
        </w:rPr>
        <w:t>derulării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concursului</w:t>
      </w:r>
      <w:proofErr w:type="spellEnd"/>
      <w:r w:rsidRPr="00EB18D0">
        <w:rPr>
          <w:color w:val="000000"/>
        </w:rPr>
        <w:t>;</w:t>
      </w:r>
    </w:p>
    <w:p w14:paraId="08AC69A4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h) </w:t>
      </w:r>
      <w:proofErr w:type="spellStart"/>
      <w:r w:rsidRPr="00EB18D0">
        <w:rPr>
          <w:color w:val="000000"/>
        </w:rPr>
        <w:t>certificatul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integritate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comportamentală</w:t>
      </w:r>
      <w:proofErr w:type="spellEnd"/>
      <w:r w:rsidRPr="00EB18D0">
        <w:rPr>
          <w:color w:val="000000"/>
        </w:rPr>
        <w:t xml:space="preserve"> din care </w:t>
      </w:r>
      <w:proofErr w:type="spellStart"/>
      <w:r w:rsidRPr="00EB18D0">
        <w:rPr>
          <w:color w:val="000000"/>
        </w:rPr>
        <w:t>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reiasă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că</w:t>
      </w:r>
      <w:proofErr w:type="spellEnd"/>
      <w:r w:rsidRPr="00EB18D0">
        <w:rPr>
          <w:color w:val="000000"/>
        </w:rPr>
        <w:t xml:space="preserve"> nu s-au </w:t>
      </w:r>
      <w:proofErr w:type="spellStart"/>
      <w:r w:rsidRPr="00EB18D0">
        <w:rPr>
          <w:color w:val="000000"/>
        </w:rPr>
        <w:t>comis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prevăzute</w:t>
      </w:r>
      <w:proofErr w:type="spellEnd"/>
      <w:r w:rsidRPr="00EB18D0">
        <w:rPr>
          <w:color w:val="000000"/>
        </w:rPr>
        <w:t xml:space="preserve"> la art. 1 </w:t>
      </w:r>
      <w:proofErr w:type="spellStart"/>
      <w:r w:rsidRPr="00EB18D0">
        <w:rPr>
          <w:color w:val="000000"/>
        </w:rPr>
        <w:t>alin</w:t>
      </w:r>
      <w:proofErr w:type="spellEnd"/>
      <w:r w:rsidRPr="00EB18D0">
        <w:rPr>
          <w:color w:val="000000"/>
        </w:rPr>
        <w:t xml:space="preserve">. (2) din </w:t>
      </w:r>
      <w:proofErr w:type="spellStart"/>
      <w:r w:rsidRPr="00EB18D0">
        <w:rPr>
          <w:color w:val="000000"/>
        </w:rPr>
        <w:t>Legea</w:t>
      </w:r>
      <w:proofErr w:type="spellEnd"/>
      <w:r w:rsidRPr="00EB18D0">
        <w:rPr>
          <w:color w:val="000000"/>
        </w:rPr>
        <w:t xml:space="preserve"> nr. 118/2019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Registrul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național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automatizat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privire</w:t>
      </w:r>
      <w:proofErr w:type="spellEnd"/>
      <w:r w:rsidRPr="00EB18D0">
        <w:rPr>
          <w:color w:val="000000"/>
        </w:rPr>
        <w:t xml:space="preserve"> la </w:t>
      </w:r>
      <w:proofErr w:type="spellStart"/>
      <w:r w:rsidRPr="00EB18D0">
        <w:rPr>
          <w:color w:val="000000"/>
        </w:rPr>
        <w:t>persoanele</w:t>
      </w:r>
      <w:proofErr w:type="spellEnd"/>
      <w:r w:rsidRPr="00EB18D0">
        <w:rPr>
          <w:color w:val="000000"/>
        </w:rPr>
        <w:t xml:space="preserve"> care au </w:t>
      </w:r>
      <w:proofErr w:type="spellStart"/>
      <w:r w:rsidRPr="00EB18D0">
        <w:rPr>
          <w:color w:val="000000"/>
        </w:rPr>
        <w:t>comis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sexuale</w:t>
      </w:r>
      <w:proofErr w:type="spellEnd"/>
      <w:r w:rsidRPr="00EB18D0">
        <w:rPr>
          <w:color w:val="000000"/>
        </w:rPr>
        <w:t xml:space="preserve">, de </w:t>
      </w:r>
      <w:proofErr w:type="spellStart"/>
      <w:r w:rsidRPr="00EB18D0">
        <w:rPr>
          <w:color w:val="000000"/>
        </w:rPr>
        <w:t>exploatare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unor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asupra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minorilor</w:t>
      </w:r>
      <w:proofErr w:type="spellEnd"/>
      <w:r w:rsidRPr="00EB18D0">
        <w:rPr>
          <w:color w:val="000000"/>
        </w:rPr>
        <w:t xml:space="preserve">, precum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completarea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Legii</w:t>
      </w:r>
      <w:proofErr w:type="spellEnd"/>
      <w:r w:rsidRPr="00EB18D0">
        <w:rPr>
          <w:color w:val="000000"/>
        </w:rPr>
        <w:t xml:space="preserve"> nr. 76/2008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organizarea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funcționarea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Sistemului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Național</w:t>
      </w:r>
      <w:proofErr w:type="spellEnd"/>
      <w:r w:rsidRPr="00EB18D0">
        <w:rPr>
          <w:color w:val="000000"/>
        </w:rPr>
        <w:t xml:space="preserve"> de Date </w:t>
      </w:r>
      <w:proofErr w:type="spellStart"/>
      <w:r w:rsidRPr="00EB18D0">
        <w:rPr>
          <w:color w:val="000000"/>
        </w:rPr>
        <w:t>Genetice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Judiciare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ulterioare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candidații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înscriși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posturile</w:t>
      </w:r>
      <w:proofErr w:type="spellEnd"/>
      <w:r w:rsidRPr="00EB18D0">
        <w:rPr>
          <w:color w:val="000000"/>
        </w:rPr>
        <w:t xml:space="preserve"> din </w:t>
      </w:r>
      <w:proofErr w:type="spellStart"/>
      <w:r w:rsidRPr="00EB18D0">
        <w:rPr>
          <w:color w:val="000000"/>
        </w:rPr>
        <w:t>cadrul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sistemului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învățământ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sănătate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protecție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socială</w:t>
      </w:r>
      <w:proofErr w:type="spellEnd"/>
      <w:r w:rsidRPr="00EB18D0">
        <w:rPr>
          <w:color w:val="000000"/>
        </w:rPr>
        <w:t xml:space="preserve">, precum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orice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entitate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publică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privată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cărei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activitate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presupune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contactul</w:t>
      </w:r>
      <w:proofErr w:type="spellEnd"/>
      <w:r w:rsidRPr="00EB18D0">
        <w:rPr>
          <w:color w:val="000000"/>
        </w:rPr>
        <w:t xml:space="preserve"> direct cu </w:t>
      </w:r>
      <w:proofErr w:type="spellStart"/>
      <w:r w:rsidRPr="00EB18D0">
        <w:rPr>
          <w:color w:val="000000"/>
        </w:rPr>
        <w:t>copii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vârstă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dizabilități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alte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categorii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vulnerabile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ori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presupune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examinarea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fizică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evaluarea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psihologică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unei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>;</w:t>
      </w:r>
    </w:p>
    <w:p w14:paraId="595D73D8" w14:textId="77777777" w:rsidR="00D60D1F" w:rsidRPr="00EB18D0" w:rsidRDefault="00D60D1F" w:rsidP="00D60D1F">
      <w:pPr>
        <w:jc w:val="both"/>
      </w:pPr>
      <w:proofErr w:type="spellStart"/>
      <w:r w:rsidRPr="00EB18D0">
        <w:rPr>
          <w:color w:val="000000"/>
        </w:rPr>
        <w:t>i</w:t>
      </w:r>
      <w:proofErr w:type="spellEnd"/>
      <w:r w:rsidRPr="00EB18D0">
        <w:rPr>
          <w:color w:val="000000"/>
        </w:rPr>
        <w:t xml:space="preserve">)  curriculum vitae, model </w:t>
      </w:r>
      <w:proofErr w:type="spellStart"/>
      <w:r w:rsidRPr="00EB18D0">
        <w:rPr>
          <w:color w:val="000000"/>
        </w:rPr>
        <w:t>comun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european</w:t>
      </w:r>
      <w:proofErr w:type="spellEnd"/>
      <w:r w:rsidRPr="00EB18D0">
        <w:rPr>
          <w:color w:val="000000"/>
        </w:rPr>
        <w:t>.</w:t>
      </w:r>
    </w:p>
    <w:p w14:paraId="7132194E" w14:textId="77777777" w:rsidR="00D60D1F" w:rsidRPr="00EB18D0" w:rsidRDefault="00D60D1F" w:rsidP="00D60D1F"/>
    <w:p w14:paraId="2A01BE7F" w14:textId="65626145" w:rsidR="00D60D1F" w:rsidRPr="00EB18D0" w:rsidRDefault="00D60D1F" w:rsidP="00D60D1F">
      <w:pPr>
        <w:jc w:val="both"/>
      </w:pPr>
      <w:proofErr w:type="spellStart"/>
      <w:r w:rsidRPr="00EB18D0">
        <w:rPr>
          <w:color w:val="000000"/>
        </w:rPr>
        <w:t>Dosarele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înscriere</w:t>
      </w:r>
      <w:proofErr w:type="spellEnd"/>
      <w:r w:rsidRPr="00EB18D0">
        <w:rPr>
          <w:color w:val="000000"/>
        </w:rPr>
        <w:t xml:space="preserve"> se </w:t>
      </w:r>
      <w:proofErr w:type="spellStart"/>
      <w:r w:rsidRPr="00EB18D0">
        <w:rPr>
          <w:color w:val="000000"/>
        </w:rPr>
        <w:t>depun</w:t>
      </w:r>
      <w:proofErr w:type="spellEnd"/>
      <w:r w:rsidRPr="00EB18D0">
        <w:rPr>
          <w:color w:val="000000"/>
        </w:rPr>
        <w:t xml:space="preserve"> la </w:t>
      </w:r>
      <w:proofErr w:type="spellStart"/>
      <w:r w:rsidRPr="00EB18D0">
        <w:rPr>
          <w:color w:val="000000"/>
        </w:rPr>
        <w:t>secretariat</w:t>
      </w:r>
      <w:r w:rsidR="00E04911" w:rsidRPr="00EB18D0">
        <w:rPr>
          <w:color w:val="000000"/>
        </w:rPr>
        <w:t>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instituție</w:t>
      </w:r>
      <w:r w:rsidR="00E04911" w:rsidRPr="00EB18D0">
        <w:rPr>
          <w:color w:val="000000"/>
        </w:rPr>
        <w:t>i</w:t>
      </w:r>
      <w:proofErr w:type="spellEnd"/>
      <w:r w:rsidR="00E04911" w:rsidRPr="00EB18D0">
        <w:rPr>
          <w:color w:val="000000"/>
        </w:rPr>
        <w:t xml:space="preserve"> – </w:t>
      </w:r>
      <w:proofErr w:type="spellStart"/>
      <w:r w:rsidR="00E04911" w:rsidRPr="00EB18D0">
        <w:rPr>
          <w:color w:val="000000"/>
        </w:rPr>
        <w:t>Școala</w:t>
      </w:r>
      <w:proofErr w:type="spellEnd"/>
      <w:r w:rsidR="00E04911" w:rsidRPr="00EB18D0">
        <w:rPr>
          <w:color w:val="000000"/>
        </w:rPr>
        <w:t xml:space="preserve"> </w:t>
      </w:r>
      <w:proofErr w:type="spellStart"/>
      <w:r w:rsidR="00E04911" w:rsidRPr="00EB18D0">
        <w:rPr>
          <w:color w:val="000000"/>
        </w:rPr>
        <w:t>Gimnazială</w:t>
      </w:r>
      <w:proofErr w:type="spellEnd"/>
      <w:r w:rsidR="00E04911" w:rsidRPr="00EB18D0">
        <w:rPr>
          <w:color w:val="000000"/>
        </w:rPr>
        <w:t xml:space="preserve"> </w:t>
      </w:r>
      <w:proofErr w:type="spellStart"/>
      <w:r w:rsidR="00E04911" w:rsidRPr="00EB18D0">
        <w:rPr>
          <w:color w:val="000000"/>
        </w:rPr>
        <w:t>Măureni</w:t>
      </w:r>
      <w:proofErr w:type="spellEnd"/>
      <w:r w:rsidRPr="00EB18D0">
        <w:rPr>
          <w:color w:val="000000"/>
        </w:rPr>
        <w:t xml:space="preserve">. </w:t>
      </w:r>
      <w:proofErr w:type="spellStart"/>
      <w:r w:rsidRPr="00EB18D0">
        <w:rPr>
          <w:color w:val="000000"/>
        </w:rPr>
        <w:t>Informaţii</w:t>
      </w:r>
      <w:proofErr w:type="spellEnd"/>
      <w:r w:rsidRPr="00EB18D0">
        <w:rPr>
          <w:color w:val="000000"/>
        </w:rPr>
        <w:t xml:space="preserve"> </w:t>
      </w:r>
      <w:proofErr w:type="gramStart"/>
      <w:r w:rsidRPr="00EB18D0">
        <w:rPr>
          <w:color w:val="000000"/>
        </w:rPr>
        <w:t xml:space="preserve">la  </w:t>
      </w:r>
      <w:proofErr w:type="spellStart"/>
      <w:r w:rsidR="00AD6C4B" w:rsidRPr="00EB18D0">
        <w:rPr>
          <w:color w:val="000000"/>
        </w:rPr>
        <w:t>secretariatul</w:t>
      </w:r>
      <w:proofErr w:type="spellEnd"/>
      <w:proofErr w:type="gramEnd"/>
      <w:r w:rsidR="00AD6C4B" w:rsidRPr="00EB18D0">
        <w:rPr>
          <w:color w:val="000000"/>
        </w:rPr>
        <w:t xml:space="preserve"> </w:t>
      </w:r>
      <w:proofErr w:type="spellStart"/>
      <w:r w:rsidR="00AD6C4B" w:rsidRPr="00EB18D0">
        <w:rPr>
          <w:color w:val="000000"/>
        </w:rPr>
        <w:t>instituției</w:t>
      </w:r>
      <w:proofErr w:type="spellEnd"/>
      <w:r w:rsidR="00AD6C4B" w:rsidRPr="00EB18D0">
        <w:rPr>
          <w:color w:val="000000"/>
        </w:rPr>
        <w:t xml:space="preserve"> – </w:t>
      </w:r>
      <w:proofErr w:type="spellStart"/>
      <w:r w:rsidR="00AD6C4B" w:rsidRPr="00EB18D0">
        <w:rPr>
          <w:color w:val="000000"/>
        </w:rPr>
        <w:t>Școala</w:t>
      </w:r>
      <w:proofErr w:type="spellEnd"/>
      <w:r w:rsidR="00AD6C4B" w:rsidRPr="00EB18D0">
        <w:rPr>
          <w:color w:val="000000"/>
        </w:rPr>
        <w:t xml:space="preserve"> </w:t>
      </w:r>
      <w:proofErr w:type="spellStart"/>
      <w:r w:rsidR="00AD6C4B" w:rsidRPr="00EB18D0">
        <w:rPr>
          <w:color w:val="000000"/>
        </w:rPr>
        <w:t>Gimnazială</w:t>
      </w:r>
      <w:proofErr w:type="spellEnd"/>
      <w:r w:rsidR="00AD6C4B" w:rsidRPr="00EB18D0">
        <w:rPr>
          <w:color w:val="000000"/>
        </w:rPr>
        <w:t xml:space="preserve"> </w:t>
      </w:r>
      <w:proofErr w:type="spellStart"/>
      <w:r w:rsidR="00AD6C4B" w:rsidRPr="00EB18D0">
        <w:rPr>
          <w:color w:val="000000"/>
        </w:rPr>
        <w:t>Măureni</w:t>
      </w:r>
      <w:proofErr w:type="spellEnd"/>
      <w:r w:rsidR="00AD6C4B" w:rsidRPr="00EB18D0">
        <w:rPr>
          <w:color w:val="000000"/>
        </w:rPr>
        <w:t>.</w:t>
      </w:r>
    </w:p>
    <w:p w14:paraId="1FF5DD0A" w14:textId="50E6F97D" w:rsidR="00D60D1F" w:rsidRPr="00EB18D0" w:rsidRDefault="00D60D1F" w:rsidP="00D60D1F">
      <w:pPr>
        <w:jc w:val="both"/>
      </w:pPr>
      <w:proofErr w:type="spellStart"/>
      <w:r w:rsidRPr="00EB18D0">
        <w:rPr>
          <w:b/>
          <w:bCs/>
        </w:rPr>
        <w:t>Termenul</w:t>
      </w:r>
      <w:proofErr w:type="spellEnd"/>
      <w:r w:rsidRPr="00EB18D0">
        <w:t xml:space="preserve"> de </w:t>
      </w:r>
      <w:proofErr w:type="spellStart"/>
      <w:r w:rsidRPr="00EB18D0">
        <w:t>depunere</w:t>
      </w:r>
      <w:proofErr w:type="spellEnd"/>
      <w:r w:rsidRPr="00EB18D0">
        <w:t xml:space="preserve"> a </w:t>
      </w:r>
      <w:proofErr w:type="spellStart"/>
      <w:r w:rsidRPr="00EB18D0">
        <w:t>dosarelor</w:t>
      </w:r>
      <w:proofErr w:type="spellEnd"/>
      <w:r w:rsidRPr="00EB18D0">
        <w:t xml:space="preserve"> </w:t>
      </w:r>
      <w:r w:rsidR="0001670E">
        <w:t>2</w:t>
      </w:r>
      <w:r w:rsidRPr="00EB18D0">
        <w:t>1.0</w:t>
      </w:r>
      <w:r w:rsidR="00E4390C" w:rsidRPr="00EB18D0">
        <w:t>9</w:t>
      </w:r>
      <w:r w:rsidRPr="00EB18D0">
        <w:t xml:space="preserve">.2026, </w:t>
      </w:r>
      <w:proofErr w:type="spellStart"/>
      <w:r w:rsidRPr="00EB18D0">
        <w:t>ora</w:t>
      </w:r>
      <w:proofErr w:type="spellEnd"/>
      <w:r w:rsidRPr="00EB18D0">
        <w:t xml:space="preserve"> 1</w:t>
      </w:r>
      <w:r w:rsidR="0001670E">
        <w:t>3</w:t>
      </w:r>
      <w:r w:rsidRPr="00EB18D0">
        <w:t xml:space="preserve">:00, la </w:t>
      </w:r>
      <w:proofErr w:type="spellStart"/>
      <w:r w:rsidRPr="00EB18D0">
        <w:t>sediul</w:t>
      </w:r>
      <w:proofErr w:type="spellEnd"/>
      <w:r w:rsidRPr="00EB18D0">
        <w:t xml:space="preserve"> </w:t>
      </w:r>
      <w:proofErr w:type="spellStart"/>
      <w:r w:rsidRPr="00EB18D0">
        <w:t>instituţiei</w:t>
      </w:r>
      <w:proofErr w:type="spellEnd"/>
      <w:r w:rsidRPr="00EB18D0">
        <w:t>.</w:t>
      </w:r>
    </w:p>
    <w:p w14:paraId="362D8660" w14:textId="2145FA66" w:rsidR="00D60D1F" w:rsidRPr="00EB18D0" w:rsidRDefault="00E95D6C" w:rsidP="00E95D6C">
      <w:pPr>
        <w:tabs>
          <w:tab w:val="left" w:pos="9316"/>
        </w:tabs>
      </w:pPr>
      <w:r w:rsidRPr="00EB18D0">
        <w:tab/>
      </w:r>
    </w:p>
    <w:p w14:paraId="0B88DE21" w14:textId="32688CBE" w:rsidR="00D60D1F" w:rsidRPr="00EB18D0" w:rsidRDefault="00D60D1F" w:rsidP="00E4390C">
      <w:pPr>
        <w:tabs>
          <w:tab w:val="right" w:pos="10204"/>
        </w:tabs>
      </w:pPr>
      <w:r w:rsidRPr="00EB18D0">
        <w:rPr>
          <w:b/>
          <w:bCs/>
          <w:color w:val="000000"/>
        </w:rPr>
        <w:t xml:space="preserve">C.) </w:t>
      </w:r>
      <w:proofErr w:type="spellStart"/>
      <w:r w:rsidRPr="00EB18D0">
        <w:rPr>
          <w:b/>
          <w:bCs/>
          <w:color w:val="000000"/>
        </w:rPr>
        <w:t>Condiţiile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generale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prevăzute</w:t>
      </w:r>
      <w:proofErr w:type="spellEnd"/>
      <w:r w:rsidRPr="00EB18D0">
        <w:rPr>
          <w:b/>
          <w:bCs/>
          <w:color w:val="000000"/>
        </w:rPr>
        <w:t xml:space="preserve"> de art. 15 din H.G. 1336/2022</w:t>
      </w:r>
      <w:r w:rsidR="00E4390C" w:rsidRPr="00EB18D0">
        <w:rPr>
          <w:b/>
          <w:bCs/>
          <w:color w:val="000000"/>
        </w:rPr>
        <w:tab/>
      </w:r>
    </w:p>
    <w:p w14:paraId="1CBE55E2" w14:textId="77777777" w:rsidR="00D60D1F" w:rsidRPr="00EB18D0" w:rsidRDefault="00D60D1F" w:rsidP="00D60D1F">
      <w:pPr>
        <w:jc w:val="both"/>
      </w:pPr>
      <w:proofErr w:type="spellStart"/>
      <w:r w:rsidRPr="00EB18D0">
        <w:rPr>
          <w:color w:val="000000"/>
        </w:rPr>
        <w:lastRenderedPageBreak/>
        <w:t>Poate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ocupa</w:t>
      </w:r>
      <w:proofErr w:type="spellEnd"/>
      <w:r w:rsidRPr="00EB18D0">
        <w:rPr>
          <w:color w:val="000000"/>
        </w:rPr>
        <w:t xml:space="preserve"> un post vacant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temporar</w:t>
      </w:r>
      <w:proofErr w:type="spellEnd"/>
      <w:r w:rsidRPr="00EB18D0">
        <w:rPr>
          <w:color w:val="000000"/>
        </w:rPr>
        <w:t xml:space="preserve"> vacant </w:t>
      </w:r>
      <w:proofErr w:type="spellStart"/>
      <w:r w:rsidRPr="00EB18D0">
        <w:rPr>
          <w:color w:val="000000"/>
        </w:rPr>
        <w:t>persoana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îndeplinește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condițiile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prevăzute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Legea</w:t>
      </w:r>
      <w:proofErr w:type="spellEnd"/>
      <w:r w:rsidRPr="00EB18D0">
        <w:rPr>
          <w:color w:val="000000"/>
        </w:rPr>
        <w:t xml:space="preserve"> nr. 53/2003 — </w:t>
      </w:r>
      <w:proofErr w:type="spellStart"/>
      <w:r w:rsidRPr="00EB18D0">
        <w:rPr>
          <w:color w:val="000000"/>
        </w:rPr>
        <w:t>Codul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muncii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republicată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completările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ulterioare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cerințele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specifice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prevăzute</w:t>
      </w:r>
      <w:proofErr w:type="spellEnd"/>
      <w:r w:rsidRPr="00EB18D0">
        <w:rPr>
          <w:color w:val="000000"/>
        </w:rPr>
        <w:t xml:space="preserve"> la art. 542 </w:t>
      </w:r>
      <w:proofErr w:type="spellStart"/>
      <w:r w:rsidRPr="00EB18D0">
        <w:rPr>
          <w:color w:val="000000"/>
        </w:rPr>
        <w:t>alin</w:t>
      </w:r>
      <w:proofErr w:type="spellEnd"/>
      <w:r w:rsidRPr="00EB18D0">
        <w:rPr>
          <w:color w:val="000000"/>
        </w:rPr>
        <w:t xml:space="preserve">. (1)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(2) din </w:t>
      </w:r>
      <w:proofErr w:type="spellStart"/>
      <w:r w:rsidRPr="00EB18D0">
        <w:rPr>
          <w:color w:val="000000"/>
        </w:rPr>
        <w:t>Ordonanța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urgență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Guvernului</w:t>
      </w:r>
      <w:proofErr w:type="spellEnd"/>
      <w:r w:rsidRPr="00EB18D0">
        <w:rPr>
          <w:color w:val="000000"/>
        </w:rPr>
        <w:t xml:space="preserve"> nr. 57/2019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Codul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administrativ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completările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ulterioare</w:t>
      </w:r>
      <w:proofErr w:type="spellEnd"/>
      <w:r w:rsidRPr="00EB18D0">
        <w:rPr>
          <w:color w:val="000000"/>
        </w:rPr>
        <w:t>:</w:t>
      </w:r>
    </w:p>
    <w:p w14:paraId="4CF173ED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a) are </w:t>
      </w:r>
      <w:proofErr w:type="spellStart"/>
      <w:r w:rsidRPr="00EB18D0">
        <w:rPr>
          <w:color w:val="000000"/>
        </w:rPr>
        <w:t>cetățenia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română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cetățenia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unui</w:t>
      </w:r>
      <w:proofErr w:type="spellEnd"/>
      <w:r w:rsidRPr="00EB18D0">
        <w:rPr>
          <w:color w:val="000000"/>
        </w:rPr>
        <w:t xml:space="preserve"> alt stat </w:t>
      </w:r>
      <w:proofErr w:type="spellStart"/>
      <w:r w:rsidRPr="00EB18D0">
        <w:rPr>
          <w:color w:val="000000"/>
        </w:rPr>
        <w:t>membru</w:t>
      </w:r>
      <w:proofErr w:type="spellEnd"/>
      <w:r w:rsidRPr="00EB18D0">
        <w:rPr>
          <w:color w:val="000000"/>
        </w:rPr>
        <w:t xml:space="preserve"> al </w:t>
      </w:r>
      <w:proofErr w:type="spellStart"/>
      <w:r w:rsidRPr="00EB18D0">
        <w:rPr>
          <w:color w:val="000000"/>
        </w:rPr>
        <w:t>Uniunii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Europene</w:t>
      </w:r>
      <w:proofErr w:type="spellEnd"/>
      <w:r w:rsidRPr="00EB18D0">
        <w:rPr>
          <w:color w:val="000000"/>
        </w:rPr>
        <w:t xml:space="preserve">, a </w:t>
      </w:r>
      <w:proofErr w:type="spellStart"/>
      <w:r w:rsidRPr="00EB18D0">
        <w:rPr>
          <w:color w:val="000000"/>
        </w:rPr>
        <w:t>unui</w:t>
      </w:r>
      <w:proofErr w:type="spellEnd"/>
      <w:r w:rsidRPr="00EB18D0">
        <w:rPr>
          <w:color w:val="000000"/>
        </w:rPr>
        <w:t xml:space="preserve"> stat </w:t>
      </w:r>
      <w:proofErr w:type="spellStart"/>
      <w:r w:rsidRPr="00EB18D0">
        <w:rPr>
          <w:color w:val="000000"/>
        </w:rPr>
        <w:t>parte</w:t>
      </w:r>
      <w:proofErr w:type="spellEnd"/>
      <w:r w:rsidRPr="00EB18D0">
        <w:rPr>
          <w:color w:val="000000"/>
        </w:rPr>
        <w:t xml:space="preserve"> la </w:t>
      </w:r>
      <w:proofErr w:type="spellStart"/>
      <w:r w:rsidRPr="00EB18D0">
        <w:rPr>
          <w:color w:val="000000"/>
        </w:rPr>
        <w:t>Acordul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Spațiul</w:t>
      </w:r>
      <w:proofErr w:type="spellEnd"/>
      <w:r w:rsidRPr="00EB18D0">
        <w:rPr>
          <w:color w:val="000000"/>
        </w:rPr>
        <w:t xml:space="preserve"> Economic European (SEE)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cetățenia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Confederației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Elvețiene</w:t>
      </w:r>
      <w:proofErr w:type="spellEnd"/>
      <w:r w:rsidRPr="00EB18D0">
        <w:rPr>
          <w:color w:val="000000"/>
        </w:rPr>
        <w:t>;</w:t>
      </w:r>
    </w:p>
    <w:p w14:paraId="65F9271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b) </w:t>
      </w:r>
      <w:proofErr w:type="spellStart"/>
      <w:r w:rsidRPr="00EB18D0">
        <w:rPr>
          <w:color w:val="000000"/>
        </w:rPr>
        <w:t>cunoaște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limba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română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scris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vorbit</w:t>
      </w:r>
      <w:proofErr w:type="spellEnd"/>
      <w:r w:rsidRPr="00EB18D0">
        <w:rPr>
          <w:color w:val="000000"/>
        </w:rPr>
        <w:t>;</w:t>
      </w:r>
    </w:p>
    <w:p w14:paraId="225E391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c) are capacitate de </w:t>
      </w:r>
      <w:proofErr w:type="spellStart"/>
      <w:r w:rsidRPr="00EB18D0">
        <w:rPr>
          <w:color w:val="000000"/>
        </w:rPr>
        <w:t>muncă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conformitate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prevederile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Legii</w:t>
      </w:r>
      <w:proofErr w:type="spellEnd"/>
      <w:r w:rsidRPr="00EB18D0">
        <w:rPr>
          <w:color w:val="000000"/>
        </w:rPr>
        <w:t xml:space="preserve"> nr. 53/2003 — </w:t>
      </w:r>
      <w:proofErr w:type="spellStart"/>
      <w:r w:rsidRPr="00EB18D0">
        <w:rPr>
          <w:color w:val="000000"/>
        </w:rPr>
        <w:t>Codul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muncii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republicată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completările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ulterioare</w:t>
      </w:r>
      <w:proofErr w:type="spellEnd"/>
      <w:r w:rsidRPr="00EB18D0">
        <w:rPr>
          <w:color w:val="000000"/>
        </w:rPr>
        <w:t>;</w:t>
      </w:r>
    </w:p>
    <w:p w14:paraId="13C1BC25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d) are o stare de </w:t>
      </w:r>
      <w:proofErr w:type="spellStart"/>
      <w:r w:rsidRPr="00EB18D0">
        <w:rPr>
          <w:color w:val="000000"/>
        </w:rPr>
        <w:t>sănătate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corespunzătoare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candidează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atestată</w:t>
      </w:r>
      <w:proofErr w:type="spellEnd"/>
      <w:r w:rsidRPr="00EB18D0">
        <w:rPr>
          <w:color w:val="000000"/>
        </w:rPr>
        <w:t xml:space="preserve"> pe </w:t>
      </w:r>
      <w:proofErr w:type="spellStart"/>
      <w:r w:rsidRPr="00EB18D0">
        <w:rPr>
          <w:color w:val="000000"/>
        </w:rPr>
        <w:t>baza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adeverinței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medicale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eliberate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medicul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familie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unitățile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sanitare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abilitate</w:t>
      </w:r>
      <w:proofErr w:type="spellEnd"/>
      <w:r w:rsidRPr="00EB18D0">
        <w:rPr>
          <w:color w:val="000000"/>
        </w:rPr>
        <w:t>;</w:t>
      </w:r>
    </w:p>
    <w:p w14:paraId="0A5B8A2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e) </w:t>
      </w:r>
      <w:proofErr w:type="spellStart"/>
      <w:r w:rsidRPr="00EB18D0">
        <w:rPr>
          <w:color w:val="000000"/>
        </w:rPr>
        <w:t>îndeplinește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condițiile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studii</w:t>
      </w:r>
      <w:proofErr w:type="spellEnd"/>
      <w:r w:rsidRPr="00EB18D0">
        <w:rPr>
          <w:color w:val="000000"/>
        </w:rPr>
        <w:t xml:space="preserve">, de </w:t>
      </w:r>
      <w:proofErr w:type="spellStart"/>
      <w:r w:rsidRPr="00EB18D0">
        <w:rPr>
          <w:color w:val="000000"/>
        </w:rPr>
        <w:t>vechime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specialitate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după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caz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alte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condiții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specifice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potrivit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cerințelor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postului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scos</w:t>
      </w:r>
      <w:proofErr w:type="spellEnd"/>
      <w:r w:rsidRPr="00EB18D0">
        <w:rPr>
          <w:color w:val="000000"/>
        </w:rPr>
        <w:t xml:space="preserve"> la concurs;</w:t>
      </w:r>
    </w:p>
    <w:p w14:paraId="74D06C55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f) nu a </w:t>
      </w:r>
      <w:proofErr w:type="spellStart"/>
      <w:r w:rsidRPr="00EB18D0">
        <w:rPr>
          <w:color w:val="000000"/>
        </w:rPr>
        <w:t>fost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condamnată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definitiv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săvârșirea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contra </w:t>
      </w:r>
      <w:proofErr w:type="spellStart"/>
      <w:r w:rsidRPr="00EB18D0">
        <w:rPr>
          <w:color w:val="000000"/>
        </w:rPr>
        <w:t>securității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naționale</w:t>
      </w:r>
      <w:proofErr w:type="spellEnd"/>
      <w:r w:rsidRPr="00EB18D0">
        <w:rPr>
          <w:color w:val="000000"/>
        </w:rPr>
        <w:t xml:space="preserve">, contra </w:t>
      </w:r>
      <w:proofErr w:type="spellStart"/>
      <w:r w:rsidRPr="00EB18D0">
        <w:rPr>
          <w:color w:val="000000"/>
        </w:rPr>
        <w:t>autorității</w:t>
      </w:r>
      <w:proofErr w:type="spellEnd"/>
      <w:r w:rsidRPr="00EB18D0">
        <w:rPr>
          <w:color w:val="000000"/>
        </w:rPr>
        <w:t xml:space="preserve">, contra </w:t>
      </w:r>
      <w:proofErr w:type="spellStart"/>
      <w:r w:rsidRPr="00EB18D0">
        <w:rPr>
          <w:color w:val="000000"/>
        </w:rPr>
        <w:t>umanității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corupție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serviciu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fals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ori</w:t>
      </w:r>
      <w:proofErr w:type="spellEnd"/>
      <w:r w:rsidRPr="00EB18D0">
        <w:rPr>
          <w:color w:val="000000"/>
        </w:rPr>
        <w:t xml:space="preserve"> contra </w:t>
      </w:r>
      <w:proofErr w:type="spellStart"/>
      <w:r w:rsidRPr="00EB18D0">
        <w:rPr>
          <w:color w:val="000000"/>
        </w:rPr>
        <w:t>înfăptuirii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justiției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săvârșite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intenție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ar</w:t>
      </w:r>
      <w:proofErr w:type="spellEnd"/>
      <w:r w:rsidRPr="00EB18D0">
        <w:rPr>
          <w:color w:val="000000"/>
        </w:rPr>
        <w:t xml:space="preserve"> face o </w:t>
      </w:r>
      <w:proofErr w:type="spellStart"/>
      <w:r w:rsidRPr="00EB18D0">
        <w:rPr>
          <w:color w:val="000000"/>
        </w:rPr>
        <w:t>persoană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candidată</w:t>
      </w:r>
      <w:proofErr w:type="spellEnd"/>
      <w:r w:rsidRPr="00EB18D0">
        <w:rPr>
          <w:color w:val="000000"/>
        </w:rPr>
        <w:t xml:space="preserve"> la post </w:t>
      </w:r>
      <w:proofErr w:type="spellStart"/>
      <w:r w:rsidRPr="00EB18D0">
        <w:rPr>
          <w:color w:val="000000"/>
        </w:rPr>
        <w:t>incompatibilă</w:t>
      </w:r>
      <w:proofErr w:type="spellEnd"/>
      <w:r w:rsidRPr="00EB18D0">
        <w:rPr>
          <w:color w:val="000000"/>
        </w:rPr>
        <w:t xml:space="preserve"> cu </w:t>
      </w:r>
      <w:proofErr w:type="spellStart"/>
      <w:r w:rsidRPr="00EB18D0">
        <w:rPr>
          <w:color w:val="000000"/>
        </w:rPr>
        <w:t>exercitarea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funcției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contractuale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candidează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excepția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situației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care </w:t>
      </w:r>
      <w:proofErr w:type="gramStart"/>
      <w:r w:rsidRPr="00EB18D0">
        <w:rPr>
          <w:color w:val="000000"/>
        </w:rPr>
        <w:t>a</w:t>
      </w:r>
      <w:proofErr w:type="gram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intervenit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reabilitarea</w:t>
      </w:r>
      <w:proofErr w:type="spellEnd"/>
      <w:r w:rsidRPr="00EB18D0">
        <w:rPr>
          <w:color w:val="000000"/>
        </w:rPr>
        <w:t>;</w:t>
      </w:r>
    </w:p>
    <w:p w14:paraId="7AD8FB7A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g) nu </w:t>
      </w:r>
      <w:proofErr w:type="spellStart"/>
      <w:r w:rsidRPr="00EB18D0">
        <w:rPr>
          <w:color w:val="000000"/>
        </w:rPr>
        <w:t>execută</w:t>
      </w:r>
      <w:proofErr w:type="spellEnd"/>
      <w:r w:rsidRPr="00EB18D0">
        <w:rPr>
          <w:color w:val="000000"/>
        </w:rPr>
        <w:t xml:space="preserve"> o </w:t>
      </w:r>
      <w:proofErr w:type="spellStart"/>
      <w:r w:rsidRPr="00EB18D0">
        <w:rPr>
          <w:color w:val="000000"/>
        </w:rPr>
        <w:t>pedeapsă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complementară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prin</w:t>
      </w:r>
      <w:proofErr w:type="spellEnd"/>
      <w:r w:rsidRPr="00EB18D0">
        <w:rPr>
          <w:color w:val="000000"/>
        </w:rPr>
        <w:t xml:space="preserve"> care </w:t>
      </w:r>
      <w:proofErr w:type="spellStart"/>
      <w:r w:rsidRPr="00EB18D0">
        <w:rPr>
          <w:color w:val="000000"/>
        </w:rPr>
        <w:t>i</w:t>
      </w:r>
      <w:proofErr w:type="spellEnd"/>
      <w:r w:rsidRPr="00EB18D0">
        <w:rPr>
          <w:color w:val="000000"/>
        </w:rPr>
        <w:t xml:space="preserve">-a </w:t>
      </w:r>
      <w:proofErr w:type="spellStart"/>
      <w:r w:rsidRPr="00EB18D0">
        <w:rPr>
          <w:color w:val="000000"/>
        </w:rPr>
        <w:t>fost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interzisă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exercitarea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dreptului</w:t>
      </w:r>
      <w:proofErr w:type="spellEnd"/>
      <w:r w:rsidRPr="00EB18D0">
        <w:rPr>
          <w:color w:val="000000"/>
        </w:rPr>
        <w:t xml:space="preserve"> de </w:t>
      </w:r>
      <w:proofErr w:type="gramStart"/>
      <w:r w:rsidRPr="00EB18D0">
        <w:rPr>
          <w:color w:val="000000"/>
        </w:rPr>
        <w:t>a</w:t>
      </w:r>
      <w:proofErr w:type="gram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ocupa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funcția</w:t>
      </w:r>
      <w:proofErr w:type="spellEnd"/>
      <w:r w:rsidRPr="00EB18D0">
        <w:rPr>
          <w:color w:val="000000"/>
        </w:rPr>
        <w:t xml:space="preserve">, de a </w:t>
      </w:r>
      <w:proofErr w:type="spellStart"/>
      <w:r w:rsidRPr="00EB18D0">
        <w:rPr>
          <w:color w:val="000000"/>
        </w:rPr>
        <w:t>exercita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profesia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meseria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ori</w:t>
      </w:r>
      <w:proofErr w:type="spellEnd"/>
      <w:r w:rsidRPr="00EB18D0">
        <w:rPr>
          <w:color w:val="000000"/>
        </w:rPr>
        <w:t xml:space="preserve"> de a </w:t>
      </w:r>
      <w:proofErr w:type="spellStart"/>
      <w:r w:rsidRPr="00EB18D0">
        <w:rPr>
          <w:color w:val="000000"/>
        </w:rPr>
        <w:t>desfășura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activitatea</w:t>
      </w:r>
      <w:proofErr w:type="spellEnd"/>
      <w:r w:rsidRPr="00EB18D0">
        <w:rPr>
          <w:color w:val="000000"/>
        </w:rPr>
        <w:t xml:space="preserve"> de care s-a </w:t>
      </w:r>
      <w:proofErr w:type="spellStart"/>
      <w:r w:rsidRPr="00EB18D0">
        <w:rPr>
          <w:color w:val="000000"/>
        </w:rPr>
        <w:t>folosit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săvârșirea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infracțiunii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față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aceasta</w:t>
      </w:r>
      <w:proofErr w:type="spellEnd"/>
      <w:r w:rsidRPr="00EB18D0">
        <w:rPr>
          <w:color w:val="000000"/>
        </w:rPr>
        <w:t xml:space="preserve"> nu s-a </w:t>
      </w:r>
      <w:proofErr w:type="spellStart"/>
      <w:r w:rsidRPr="00EB18D0">
        <w:rPr>
          <w:color w:val="000000"/>
        </w:rPr>
        <w:t>luat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măsura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siguranță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interzicerii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ocupării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funcții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exercitării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unei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profesii</w:t>
      </w:r>
      <w:proofErr w:type="spellEnd"/>
      <w:r w:rsidRPr="00EB18D0">
        <w:rPr>
          <w:color w:val="000000"/>
        </w:rPr>
        <w:t>;</w:t>
      </w:r>
    </w:p>
    <w:p w14:paraId="7134683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h) nu a </w:t>
      </w:r>
      <w:proofErr w:type="spellStart"/>
      <w:r w:rsidRPr="00EB18D0">
        <w:rPr>
          <w:color w:val="000000"/>
        </w:rPr>
        <w:t>comis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infracțiunile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prevăzute</w:t>
      </w:r>
      <w:proofErr w:type="spellEnd"/>
      <w:r w:rsidRPr="00EB18D0">
        <w:rPr>
          <w:color w:val="000000"/>
        </w:rPr>
        <w:t xml:space="preserve"> la art. 1 </w:t>
      </w:r>
      <w:proofErr w:type="spellStart"/>
      <w:r w:rsidRPr="00EB18D0">
        <w:rPr>
          <w:color w:val="000000"/>
        </w:rPr>
        <w:t>alin</w:t>
      </w:r>
      <w:proofErr w:type="spellEnd"/>
      <w:r w:rsidRPr="00EB18D0">
        <w:rPr>
          <w:color w:val="000000"/>
        </w:rPr>
        <w:t xml:space="preserve">. (2) din </w:t>
      </w:r>
      <w:proofErr w:type="spellStart"/>
      <w:r w:rsidRPr="00EB18D0">
        <w:rPr>
          <w:color w:val="000000"/>
        </w:rPr>
        <w:t>Legea</w:t>
      </w:r>
      <w:proofErr w:type="spellEnd"/>
      <w:r w:rsidRPr="00EB18D0">
        <w:rPr>
          <w:color w:val="000000"/>
        </w:rPr>
        <w:t xml:space="preserve"> nr. 118/2019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Registrul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național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automatizat</w:t>
      </w:r>
      <w:proofErr w:type="spellEnd"/>
      <w:r w:rsidRPr="00EB18D0">
        <w:rPr>
          <w:color w:val="000000"/>
        </w:rPr>
        <w:t xml:space="preserve"> cu </w:t>
      </w:r>
      <w:proofErr w:type="spellStart"/>
      <w:proofErr w:type="gramStart"/>
      <w:r w:rsidRPr="00EB18D0">
        <w:rPr>
          <w:color w:val="000000"/>
        </w:rPr>
        <w:t>privire</w:t>
      </w:r>
      <w:proofErr w:type="spellEnd"/>
      <w:r w:rsidRPr="00EB18D0">
        <w:rPr>
          <w:color w:val="000000"/>
        </w:rPr>
        <w:t xml:space="preserve">  la</w:t>
      </w:r>
      <w:proofErr w:type="gram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persoanele</w:t>
      </w:r>
      <w:proofErr w:type="spellEnd"/>
      <w:r w:rsidRPr="00EB18D0">
        <w:rPr>
          <w:color w:val="000000"/>
        </w:rPr>
        <w:t xml:space="preserve">  care  au  </w:t>
      </w:r>
      <w:proofErr w:type="spellStart"/>
      <w:r w:rsidRPr="00EB18D0">
        <w:rPr>
          <w:color w:val="000000"/>
        </w:rPr>
        <w:t>comis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infracțiuni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sexuale</w:t>
      </w:r>
      <w:proofErr w:type="spellEnd"/>
      <w:r w:rsidRPr="00EB18D0">
        <w:rPr>
          <w:color w:val="000000"/>
        </w:rPr>
        <w:t xml:space="preserve">,  de </w:t>
      </w:r>
      <w:proofErr w:type="spellStart"/>
      <w:r w:rsidRPr="00EB18D0">
        <w:rPr>
          <w:color w:val="000000"/>
        </w:rPr>
        <w:t>exploatare</w:t>
      </w:r>
      <w:proofErr w:type="spellEnd"/>
      <w:r w:rsidRPr="00EB18D0">
        <w:rPr>
          <w:color w:val="000000"/>
        </w:rPr>
        <w:t xml:space="preserve"> a </w:t>
      </w:r>
      <w:proofErr w:type="spellStart"/>
      <w:r w:rsidRPr="00EB18D0">
        <w:rPr>
          <w:color w:val="000000"/>
        </w:rPr>
        <w:t>unor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persoane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sau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asupra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minorilor</w:t>
      </w:r>
      <w:proofErr w:type="spellEnd"/>
      <w:r w:rsidRPr="00EB18D0">
        <w:rPr>
          <w:color w:val="000000"/>
        </w:rPr>
        <w:t xml:space="preserve">, precum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completarea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Legii</w:t>
      </w:r>
      <w:proofErr w:type="spellEnd"/>
      <w:r w:rsidRPr="00EB18D0">
        <w:rPr>
          <w:color w:val="000000"/>
        </w:rPr>
        <w:t xml:space="preserve">  nr.  76/</w:t>
      </w:r>
      <w:proofErr w:type="gramStart"/>
      <w:r w:rsidRPr="00EB18D0">
        <w:rPr>
          <w:color w:val="000000"/>
        </w:rPr>
        <w:t xml:space="preserve">2008  </w:t>
      </w:r>
      <w:proofErr w:type="spellStart"/>
      <w:r w:rsidRPr="00EB18D0">
        <w:rPr>
          <w:color w:val="000000"/>
        </w:rPr>
        <w:t>privind</w:t>
      </w:r>
      <w:proofErr w:type="spellEnd"/>
      <w:proofErr w:type="gram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organizarea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funcționarea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Sistemului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Național</w:t>
      </w:r>
      <w:proofErr w:type="spellEnd"/>
      <w:r w:rsidRPr="00EB18D0">
        <w:rPr>
          <w:color w:val="000000"/>
        </w:rPr>
        <w:t xml:space="preserve"> de Date </w:t>
      </w:r>
      <w:proofErr w:type="spellStart"/>
      <w:r w:rsidRPr="00EB18D0">
        <w:rPr>
          <w:color w:val="000000"/>
        </w:rPr>
        <w:t>Genetice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Judiciare</w:t>
      </w:r>
      <w:proofErr w:type="spellEnd"/>
      <w:r w:rsidRPr="00EB18D0">
        <w:rPr>
          <w:color w:val="000000"/>
        </w:rPr>
        <w:t xml:space="preserve">,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ulterioare</w:t>
      </w:r>
      <w:proofErr w:type="spellEnd"/>
      <w:r w:rsidRPr="00EB18D0">
        <w:rPr>
          <w:color w:val="000000"/>
        </w:rPr>
        <w:t xml:space="preserve">, 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domeniile</w:t>
      </w:r>
      <w:proofErr w:type="spellEnd"/>
      <w:r w:rsidRPr="00EB18D0">
        <w:rPr>
          <w:color w:val="000000"/>
        </w:rPr>
        <w:t xml:space="preserve">  </w:t>
      </w:r>
      <w:proofErr w:type="spellStart"/>
      <w:r w:rsidRPr="00EB18D0">
        <w:rPr>
          <w:color w:val="000000"/>
        </w:rPr>
        <w:t>prevăzute</w:t>
      </w:r>
      <w:proofErr w:type="spellEnd"/>
      <w:r w:rsidRPr="00EB18D0">
        <w:rPr>
          <w:color w:val="000000"/>
        </w:rPr>
        <w:t xml:space="preserve">  la  art.  35 </w:t>
      </w:r>
      <w:proofErr w:type="spellStart"/>
      <w:r w:rsidRPr="00EB18D0">
        <w:rPr>
          <w:color w:val="000000"/>
        </w:rPr>
        <w:t>alin</w:t>
      </w:r>
      <w:proofErr w:type="spellEnd"/>
      <w:r w:rsidRPr="00EB18D0">
        <w:rPr>
          <w:color w:val="000000"/>
        </w:rPr>
        <w:t>. (1) lit. h).</w:t>
      </w:r>
    </w:p>
    <w:p w14:paraId="227FA19E" w14:textId="77777777" w:rsidR="00D60D1F" w:rsidRPr="00EB18D0" w:rsidRDefault="00D60D1F" w:rsidP="00D60D1F"/>
    <w:p w14:paraId="1567FEEC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Condiţii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specifice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participare</w:t>
      </w:r>
      <w:proofErr w:type="spellEnd"/>
      <w:r w:rsidRPr="00EB18D0">
        <w:rPr>
          <w:color w:val="000000"/>
        </w:rPr>
        <w:t xml:space="preserve"> la concurs:</w:t>
      </w:r>
    </w:p>
    <w:p w14:paraId="51AB5303" w14:textId="28809FC2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1. </w:t>
      </w:r>
      <w:proofErr w:type="spellStart"/>
      <w:r w:rsidRPr="00EB18D0">
        <w:rPr>
          <w:color w:val="000000"/>
        </w:rPr>
        <w:t>Nivelul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studiilor</w:t>
      </w:r>
      <w:proofErr w:type="spellEnd"/>
      <w:r w:rsidRPr="00EB18D0">
        <w:rPr>
          <w:color w:val="000000"/>
        </w:rPr>
        <w:t xml:space="preserve">: </w:t>
      </w:r>
      <w:r w:rsidR="00FA27AC" w:rsidRPr="00EB18D0">
        <w:rPr>
          <w:color w:val="000000"/>
        </w:rPr>
        <w:t>GENERALE/MEDII</w:t>
      </w:r>
    </w:p>
    <w:p w14:paraId="349C8B88" w14:textId="77777777" w:rsidR="00D60D1F" w:rsidRPr="00EB18D0" w:rsidRDefault="00D60D1F" w:rsidP="00D60D1F">
      <w:pPr>
        <w:jc w:val="both"/>
      </w:pPr>
      <w:r w:rsidRPr="00EB18D0">
        <w:rPr>
          <w:color w:val="000000"/>
        </w:rPr>
        <w:t xml:space="preserve">2. </w:t>
      </w:r>
      <w:proofErr w:type="spellStart"/>
      <w:r w:rsidRPr="00EB18D0">
        <w:rPr>
          <w:color w:val="000000"/>
        </w:rPr>
        <w:t>Vechime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muncă</w:t>
      </w:r>
      <w:proofErr w:type="spellEnd"/>
      <w:r w:rsidRPr="00EB18D0">
        <w:rPr>
          <w:color w:val="000000"/>
        </w:rPr>
        <w:t>:  Nu</w:t>
      </w:r>
    </w:p>
    <w:p w14:paraId="0B55E1D8" w14:textId="5AE53C50" w:rsidR="001959E6" w:rsidRPr="00EB18D0" w:rsidRDefault="00D60D1F" w:rsidP="001959E6">
      <w:pPr>
        <w:jc w:val="both"/>
        <w:rPr>
          <w:color w:val="000000"/>
        </w:rPr>
      </w:pPr>
      <w:r w:rsidRPr="00EB18D0">
        <w:rPr>
          <w:color w:val="000000"/>
        </w:rPr>
        <w:t xml:space="preserve">3. Alte </w:t>
      </w:r>
      <w:proofErr w:type="spellStart"/>
      <w:r w:rsidRPr="00EB18D0">
        <w:rPr>
          <w:color w:val="000000"/>
        </w:rPr>
        <w:t>condiții</w:t>
      </w:r>
      <w:proofErr w:type="spellEnd"/>
      <w:r w:rsidRPr="00EB18D0">
        <w:rPr>
          <w:color w:val="000000"/>
        </w:rPr>
        <w:t xml:space="preserve">: </w:t>
      </w:r>
      <w:proofErr w:type="spellStart"/>
      <w:r w:rsidR="001959E6" w:rsidRPr="00EB18D0">
        <w:rPr>
          <w:color w:val="000000"/>
        </w:rPr>
        <w:t>Domiciliul</w:t>
      </w:r>
      <w:proofErr w:type="spellEnd"/>
      <w:r w:rsidR="001959E6" w:rsidRPr="00EB18D0">
        <w:rPr>
          <w:color w:val="000000"/>
        </w:rPr>
        <w:t xml:space="preserve"> </w:t>
      </w:r>
      <w:proofErr w:type="spellStart"/>
      <w:r w:rsidR="001959E6" w:rsidRPr="00EB18D0">
        <w:rPr>
          <w:color w:val="000000"/>
        </w:rPr>
        <w:t>în</w:t>
      </w:r>
      <w:proofErr w:type="spellEnd"/>
      <w:r w:rsidR="001959E6" w:rsidRPr="00EB18D0">
        <w:rPr>
          <w:color w:val="000000"/>
        </w:rPr>
        <w:t xml:space="preserve"> </w:t>
      </w:r>
      <w:proofErr w:type="spellStart"/>
      <w:r w:rsidR="001959E6" w:rsidRPr="00EB18D0">
        <w:rPr>
          <w:color w:val="000000"/>
        </w:rPr>
        <w:t>comuna</w:t>
      </w:r>
      <w:proofErr w:type="spellEnd"/>
      <w:r w:rsidR="001959E6" w:rsidRPr="00EB18D0">
        <w:rPr>
          <w:color w:val="000000"/>
        </w:rPr>
        <w:t xml:space="preserve"> </w:t>
      </w:r>
      <w:proofErr w:type="spellStart"/>
      <w:r w:rsidR="001959E6" w:rsidRPr="00EB18D0">
        <w:rPr>
          <w:color w:val="000000"/>
        </w:rPr>
        <w:t>Măureni</w:t>
      </w:r>
      <w:proofErr w:type="spellEnd"/>
      <w:r w:rsidR="001959E6" w:rsidRPr="00EB18D0">
        <w:rPr>
          <w:color w:val="000000"/>
        </w:rPr>
        <w:t xml:space="preserve"> </w:t>
      </w:r>
      <w:proofErr w:type="spellStart"/>
      <w:r w:rsidR="001959E6" w:rsidRPr="00EB18D0">
        <w:rPr>
          <w:color w:val="000000"/>
        </w:rPr>
        <w:t>constituie</w:t>
      </w:r>
      <w:proofErr w:type="spellEnd"/>
      <w:r w:rsidR="001959E6" w:rsidRPr="00EB18D0">
        <w:rPr>
          <w:color w:val="000000"/>
        </w:rPr>
        <w:t xml:space="preserve"> un </w:t>
      </w:r>
      <w:proofErr w:type="spellStart"/>
      <w:r w:rsidR="001959E6" w:rsidRPr="00EB18D0">
        <w:rPr>
          <w:color w:val="000000"/>
        </w:rPr>
        <w:t>avantaj</w:t>
      </w:r>
      <w:proofErr w:type="spellEnd"/>
      <w:r w:rsidR="001959E6" w:rsidRPr="00EB18D0">
        <w:rPr>
          <w:color w:val="000000"/>
        </w:rPr>
        <w:t>.</w:t>
      </w:r>
    </w:p>
    <w:p w14:paraId="2747B69C" w14:textId="77777777" w:rsidR="008A4763" w:rsidRPr="00EB18D0" w:rsidRDefault="008A4763" w:rsidP="001959E6">
      <w:pPr>
        <w:jc w:val="both"/>
      </w:pPr>
    </w:p>
    <w:p w14:paraId="735CB74F" w14:textId="48D5B424" w:rsidR="00D60D1F" w:rsidRPr="00EB18D0" w:rsidRDefault="00D60D1F" w:rsidP="004622FF">
      <w:pPr>
        <w:jc w:val="both"/>
        <w:rPr>
          <w:color w:val="000000"/>
        </w:rPr>
      </w:pPr>
      <w:r w:rsidRPr="00EB18D0">
        <w:rPr>
          <w:b/>
          <w:bCs/>
          <w:color w:val="000000"/>
        </w:rPr>
        <w:t xml:space="preserve">D.) </w:t>
      </w:r>
      <w:proofErr w:type="spellStart"/>
      <w:r w:rsidRPr="00EB18D0">
        <w:rPr>
          <w:b/>
          <w:bCs/>
          <w:color w:val="000000"/>
        </w:rPr>
        <w:t>Bibliografie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şi</w:t>
      </w:r>
      <w:proofErr w:type="spellEnd"/>
      <w:r w:rsidRPr="00EB18D0">
        <w:rPr>
          <w:b/>
          <w:bCs/>
          <w:color w:val="000000"/>
        </w:rPr>
        <w:t xml:space="preserve"> </w:t>
      </w:r>
      <w:proofErr w:type="spellStart"/>
      <w:r w:rsidRPr="00EB18D0">
        <w:rPr>
          <w:b/>
          <w:bCs/>
          <w:color w:val="000000"/>
        </w:rPr>
        <w:t>tematică</w:t>
      </w:r>
      <w:proofErr w:type="spellEnd"/>
      <w:r w:rsidRPr="00EB18D0">
        <w:rPr>
          <w:b/>
          <w:bCs/>
          <w:color w:val="000000"/>
        </w:rPr>
        <w:t xml:space="preserve">: </w:t>
      </w:r>
    </w:p>
    <w:p w14:paraId="496C961B" w14:textId="54E228A7" w:rsidR="004622FF" w:rsidRPr="00EB18D0" w:rsidRDefault="004622FF" w:rsidP="004622FF">
      <w:pPr>
        <w:jc w:val="both"/>
        <w:rPr>
          <w:color w:val="000000"/>
        </w:rPr>
      </w:pPr>
      <w:r w:rsidRPr="00EB18D0">
        <w:rPr>
          <w:color w:val="000000"/>
        </w:rPr>
        <w:t xml:space="preserve">1. </w:t>
      </w:r>
      <w:proofErr w:type="spellStart"/>
      <w:r w:rsidRPr="00EB18D0">
        <w:rPr>
          <w:color w:val="000000"/>
        </w:rPr>
        <w:t>Noțiuni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fundamentale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igienă</w:t>
      </w:r>
      <w:proofErr w:type="spellEnd"/>
      <w:r w:rsidRPr="00EB18D0">
        <w:rPr>
          <w:color w:val="000000"/>
        </w:rPr>
        <w:t xml:space="preserve">, dr. Nicolae Poll, dr. Ileana Adriana </w:t>
      </w:r>
      <w:proofErr w:type="spellStart"/>
      <w:r w:rsidRPr="00EB18D0">
        <w:rPr>
          <w:color w:val="000000"/>
        </w:rPr>
        <w:t>Șerban</w:t>
      </w:r>
      <w:proofErr w:type="spellEnd"/>
    </w:p>
    <w:p w14:paraId="6EA92C29" w14:textId="77777777" w:rsidR="004622FF" w:rsidRPr="00EB18D0" w:rsidRDefault="004622FF" w:rsidP="004622FF">
      <w:pPr>
        <w:jc w:val="both"/>
        <w:rPr>
          <w:color w:val="000000"/>
        </w:rPr>
      </w:pPr>
      <w:r w:rsidRPr="00EB18D0">
        <w:rPr>
          <w:color w:val="000000"/>
        </w:rPr>
        <w:t xml:space="preserve">2. </w:t>
      </w:r>
      <w:proofErr w:type="spellStart"/>
      <w:r w:rsidRPr="00EB18D0">
        <w:rPr>
          <w:color w:val="000000"/>
        </w:rPr>
        <w:t>Ordinul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Ministrului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Sănătății</w:t>
      </w:r>
      <w:proofErr w:type="spellEnd"/>
      <w:r w:rsidRPr="00EB18D0">
        <w:rPr>
          <w:color w:val="000000"/>
        </w:rPr>
        <w:t xml:space="preserve"> nr. 1.456/2020 </w:t>
      </w:r>
      <w:proofErr w:type="spellStart"/>
      <w:r w:rsidRPr="00EB18D0">
        <w:rPr>
          <w:color w:val="000000"/>
        </w:rPr>
        <w:t>privind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aprobarea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Normelor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igienă</w:t>
      </w:r>
      <w:proofErr w:type="spellEnd"/>
      <w:r w:rsidRPr="00EB18D0">
        <w:rPr>
          <w:color w:val="000000"/>
        </w:rPr>
        <w:t xml:space="preserve"> din </w:t>
      </w:r>
      <w:proofErr w:type="spellStart"/>
      <w:r w:rsidRPr="00EB18D0">
        <w:rPr>
          <w:color w:val="000000"/>
        </w:rPr>
        <w:t>unitățile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ocrotirea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educarea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instruirea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odihna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recreerea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copiilor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tinerilor</w:t>
      </w:r>
      <w:proofErr w:type="spellEnd"/>
    </w:p>
    <w:p w14:paraId="033E7746" w14:textId="2857FD3B" w:rsidR="004622FF" w:rsidRPr="00EB18D0" w:rsidRDefault="004622FF" w:rsidP="004622FF">
      <w:pPr>
        <w:jc w:val="both"/>
        <w:rPr>
          <w:color w:val="000000"/>
        </w:rPr>
      </w:pPr>
      <w:r w:rsidRPr="00EB18D0">
        <w:rPr>
          <w:color w:val="000000"/>
        </w:rPr>
        <w:t xml:space="preserve">     </w:t>
      </w:r>
      <w:proofErr w:type="spellStart"/>
      <w:r w:rsidRPr="00EB18D0">
        <w:rPr>
          <w:color w:val="000000"/>
        </w:rPr>
        <w:t>Tematică</w:t>
      </w:r>
      <w:proofErr w:type="spellEnd"/>
      <w:r w:rsidRPr="00EB18D0">
        <w:rPr>
          <w:color w:val="000000"/>
        </w:rPr>
        <w:t xml:space="preserve"> – </w:t>
      </w:r>
      <w:proofErr w:type="spellStart"/>
      <w:r w:rsidRPr="00EB18D0">
        <w:rPr>
          <w:color w:val="000000"/>
        </w:rPr>
        <w:t>Norme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specific</w:t>
      </w:r>
      <w:r w:rsidR="001E6048" w:rsidRPr="00EB18D0">
        <w:rPr>
          <w:color w:val="000000"/>
        </w:rPr>
        <w:t>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diferitelor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tipuri</w:t>
      </w:r>
      <w:proofErr w:type="spellEnd"/>
      <w:r w:rsidRPr="00EB18D0">
        <w:rPr>
          <w:color w:val="000000"/>
        </w:rPr>
        <w:t xml:space="preserve"> de </w:t>
      </w:r>
      <w:proofErr w:type="spellStart"/>
      <w:r w:rsidRPr="00EB18D0">
        <w:rPr>
          <w:color w:val="000000"/>
        </w:rPr>
        <w:t>unități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pentru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copii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tineri</w:t>
      </w:r>
      <w:proofErr w:type="spellEnd"/>
      <w:r w:rsidRPr="00EB18D0">
        <w:rPr>
          <w:color w:val="000000"/>
        </w:rPr>
        <w:t xml:space="preserve"> </w:t>
      </w:r>
      <w:r w:rsidR="001E6048" w:rsidRPr="00EB18D0">
        <w:rPr>
          <w:color w:val="000000"/>
        </w:rPr>
        <w:t>( art. 9, 10, 13, 14, 20, 21, 22, 33).</w:t>
      </w:r>
    </w:p>
    <w:p w14:paraId="529A8BF6" w14:textId="4FB201EA" w:rsidR="001E6048" w:rsidRPr="00EB18D0" w:rsidRDefault="001E6048" w:rsidP="004622FF">
      <w:pPr>
        <w:jc w:val="both"/>
        <w:rPr>
          <w:color w:val="000000"/>
        </w:rPr>
      </w:pPr>
      <w:r w:rsidRPr="00EB18D0">
        <w:rPr>
          <w:color w:val="000000"/>
        </w:rPr>
        <w:t xml:space="preserve">3.  </w:t>
      </w:r>
      <w:proofErr w:type="spellStart"/>
      <w:r w:rsidRPr="00EB18D0">
        <w:rPr>
          <w:color w:val="000000"/>
        </w:rPr>
        <w:t>Legea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Securității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Sănătății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în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muncă</w:t>
      </w:r>
      <w:proofErr w:type="spellEnd"/>
      <w:r w:rsidRPr="00EB18D0">
        <w:rPr>
          <w:color w:val="000000"/>
        </w:rPr>
        <w:t xml:space="preserve"> nr. 319/2006 cu </w:t>
      </w:r>
      <w:proofErr w:type="spellStart"/>
      <w:r w:rsidRPr="00EB18D0">
        <w:rPr>
          <w:color w:val="000000"/>
        </w:rPr>
        <w:t>modificările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și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completările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ulterioare</w:t>
      </w:r>
      <w:proofErr w:type="spellEnd"/>
      <w:r w:rsidR="004D59C9" w:rsidRPr="00EB18D0">
        <w:rPr>
          <w:color w:val="000000"/>
        </w:rPr>
        <w:t>:</w:t>
      </w:r>
    </w:p>
    <w:p w14:paraId="477D0158" w14:textId="2490FF66" w:rsidR="001E6048" w:rsidRPr="00EB18D0" w:rsidRDefault="001E6048" w:rsidP="004622FF">
      <w:pPr>
        <w:jc w:val="both"/>
        <w:rPr>
          <w:color w:val="000000"/>
        </w:rPr>
      </w:pPr>
      <w:r w:rsidRPr="00EB18D0">
        <w:rPr>
          <w:color w:val="000000"/>
        </w:rPr>
        <w:t xml:space="preserve">       </w:t>
      </w:r>
      <w:proofErr w:type="spellStart"/>
      <w:r w:rsidRPr="00EB18D0">
        <w:rPr>
          <w:color w:val="000000"/>
        </w:rPr>
        <w:t>Tematică</w:t>
      </w:r>
      <w:proofErr w:type="spellEnd"/>
      <w:r w:rsidRPr="00EB18D0">
        <w:rPr>
          <w:color w:val="000000"/>
        </w:rPr>
        <w:t xml:space="preserve"> – Cap. IV – </w:t>
      </w:r>
      <w:proofErr w:type="spellStart"/>
      <w:r w:rsidRPr="00EB18D0">
        <w:rPr>
          <w:color w:val="000000"/>
        </w:rPr>
        <w:t>Obligațiile</w:t>
      </w:r>
      <w:proofErr w:type="spellEnd"/>
      <w:r w:rsidRPr="00EB18D0">
        <w:rPr>
          <w:color w:val="000000"/>
        </w:rPr>
        <w:t xml:space="preserve"> </w:t>
      </w:r>
      <w:proofErr w:type="spellStart"/>
      <w:r w:rsidRPr="00EB18D0">
        <w:rPr>
          <w:color w:val="000000"/>
        </w:rPr>
        <w:t>lucrătorilor</w:t>
      </w:r>
      <w:proofErr w:type="spellEnd"/>
    </w:p>
    <w:p w14:paraId="46F143BD" w14:textId="53A109CA" w:rsidR="00D60D1F" w:rsidRPr="00EB18D0" w:rsidRDefault="001E6048" w:rsidP="001E6048">
      <w:pPr>
        <w:jc w:val="both"/>
      </w:pPr>
      <w:r w:rsidRPr="00EB18D0">
        <w:rPr>
          <w:color w:val="000000"/>
        </w:rPr>
        <w:t xml:space="preserve">                          Cap. VI – </w:t>
      </w:r>
      <w:proofErr w:type="spellStart"/>
      <w:r w:rsidRPr="00EB18D0">
        <w:rPr>
          <w:color w:val="000000"/>
        </w:rPr>
        <w:t>Comunicarea</w:t>
      </w:r>
      <w:proofErr w:type="spellEnd"/>
      <w:r w:rsidRPr="00EB18D0">
        <w:rPr>
          <w:color w:val="000000"/>
        </w:rPr>
        <w:t xml:space="preserve">, </w:t>
      </w:r>
      <w:proofErr w:type="spellStart"/>
      <w:r w:rsidRPr="00EB18D0">
        <w:rPr>
          <w:color w:val="000000"/>
        </w:rPr>
        <w:t>cercetarea</w:t>
      </w:r>
      <w:proofErr w:type="spellEnd"/>
      <w:r w:rsidRPr="00EB18D0">
        <w:rPr>
          <w:color w:val="000000"/>
        </w:rPr>
        <w:t>,</w:t>
      </w:r>
      <w:r w:rsidRPr="00EB18D0">
        <w:t xml:space="preserve"> </w:t>
      </w:r>
      <w:proofErr w:type="spellStart"/>
      <w:r w:rsidRPr="00EB18D0">
        <w:t>înregistrarea</w:t>
      </w:r>
      <w:proofErr w:type="spellEnd"/>
      <w:r w:rsidRPr="00EB18D0">
        <w:t xml:space="preserve"> </w:t>
      </w:r>
      <w:proofErr w:type="spellStart"/>
      <w:r w:rsidRPr="00EB18D0">
        <w:t>și</w:t>
      </w:r>
      <w:proofErr w:type="spellEnd"/>
      <w:r w:rsidRPr="00EB18D0">
        <w:t xml:space="preserve"> </w:t>
      </w:r>
      <w:proofErr w:type="spellStart"/>
      <w:r w:rsidRPr="00EB18D0">
        <w:t>raportarea</w:t>
      </w:r>
      <w:proofErr w:type="spellEnd"/>
      <w:r w:rsidRPr="00EB18D0">
        <w:t xml:space="preserve">  </w:t>
      </w:r>
      <w:proofErr w:type="spellStart"/>
      <w:r w:rsidRPr="00EB18D0">
        <w:t>evenimentelor</w:t>
      </w:r>
      <w:proofErr w:type="spellEnd"/>
      <w:r w:rsidRPr="00EB18D0">
        <w:t xml:space="preserve"> – </w:t>
      </w:r>
      <w:proofErr w:type="spellStart"/>
      <w:r w:rsidRPr="00EB18D0">
        <w:t>secțiunea</w:t>
      </w:r>
      <w:proofErr w:type="spellEnd"/>
      <w:r w:rsidRPr="00EB18D0">
        <w:t xml:space="preserve"> I </w:t>
      </w:r>
      <w:proofErr w:type="spellStart"/>
      <w:r w:rsidRPr="00EB18D0">
        <w:t>și</w:t>
      </w:r>
      <w:proofErr w:type="spellEnd"/>
      <w:r w:rsidRPr="00EB18D0">
        <w:t xml:space="preserve"> II.</w:t>
      </w:r>
    </w:p>
    <w:p w14:paraId="64017A19" w14:textId="4B47608E" w:rsidR="00037251" w:rsidRPr="00EB18D0" w:rsidRDefault="00037251" w:rsidP="001E6048">
      <w:pPr>
        <w:jc w:val="both"/>
      </w:pPr>
      <w:r w:rsidRPr="00EB18D0">
        <w:t xml:space="preserve">4.  </w:t>
      </w:r>
      <w:proofErr w:type="spellStart"/>
      <w:r w:rsidRPr="00EB18D0">
        <w:t>Legea</w:t>
      </w:r>
      <w:proofErr w:type="spellEnd"/>
      <w:r w:rsidRPr="00EB18D0">
        <w:t xml:space="preserve"> 53/2003 </w:t>
      </w:r>
      <w:proofErr w:type="spellStart"/>
      <w:r w:rsidRPr="00EB18D0">
        <w:t>republicată</w:t>
      </w:r>
      <w:proofErr w:type="spellEnd"/>
      <w:r w:rsidRPr="00EB18D0">
        <w:t xml:space="preserve"> cu </w:t>
      </w:r>
      <w:proofErr w:type="spellStart"/>
      <w:r w:rsidRPr="00EB18D0">
        <w:t>modificările</w:t>
      </w:r>
      <w:proofErr w:type="spellEnd"/>
      <w:r w:rsidRPr="00EB18D0">
        <w:t xml:space="preserve"> </w:t>
      </w:r>
      <w:proofErr w:type="spellStart"/>
      <w:r w:rsidRPr="00EB18D0">
        <w:t>și</w:t>
      </w:r>
      <w:proofErr w:type="spellEnd"/>
      <w:r w:rsidRPr="00EB18D0">
        <w:t xml:space="preserve"> </w:t>
      </w:r>
      <w:proofErr w:type="spellStart"/>
      <w:r w:rsidRPr="00EB18D0">
        <w:t>completările</w:t>
      </w:r>
      <w:proofErr w:type="spellEnd"/>
      <w:r w:rsidRPr="00EB18D0">
        <w:t xml:space="preserve"> </w:t>
      </w:r>
      <w:proofErr w:type="spellStart"/>
      <w:r w:rsidRPr="00EB18D0">
        <w:t>ulterioare</w:t>
      </w:r>
      <w:proofErr w:type="spellEnd"/>
      <w:r w:rsidRPr="00EB18D0">
        <w:t xml:space="preserve"> (</w:t>
      </w:r>
      <w:proofErr w:type="spellStart"/>
      <w:r w:rsidRPr="00EB18D0">
        <w:t>Codul</w:t>
      </w:r>
      <w:proofErr w:type="spellEnd"/>
      <w:r w:rsidRPr="00EB18D0">
        <w:t xml:space="preserve"> </w:t>
      </w:r>
      <w:proofErr w:type="spellStart"/>
      <w:r w:rsidRPr="00EB18D0">
        <w:t>Muncii</w:t>
      </w:r>
      <w:proofErr w:type="spellEnd"/>
      <w:r w:rsidRPr="00EB18D0">
        <w:t>)</w:t>
      </w:r>
    </w:p>
    <w:p w14:paraId="44295AB5" w14:textId="19BD1170" w:rsidR="001E6048" w:rsidRPr="00EB18D0" w:rsidRDefault="006A648A" w:rsidP="001E6048">
      <w:pPr>
        <w:jc w:val="both"/>
      </w:pPr>
      <w:r w:rsidRPr="00EB18D0">
        <w:lastRenderedPageBreak/>
        <w:t xml:space="preserve">        </w:t>
      </w:r>
      <w:proofErr w:type="spellStart"/>
      <w:r w:rsidRPr="00EB18D0">
        <w:t>Tematică</w:t>
      </w:r>
      <w:proofErr w:type="spellEnd"/>
      <w:r w:rsidRPr="00EB18D0">
        <w:t xml:space="preserve"> – </w:t>
      </w:r>
      <w:proofErr w:type="spellStart"/>
      <w:r w:rsidRPr="00EB18D0">
        <w:t>Titlul</w:t>
      </w:r>
      <w:proofErr w:type="spellEnd"/>
      <w:r w:rsidRPr="00EB18D0">
        <w:t xml:space="preserve"> V – Cap. I – </w:t>
      </w:r>
      <w:proofErr w:type="spellStart"/>
      <w:r w:rsidRPr="00EB18D0">
        <w:t>Sănătate</w:t>
      </w:r>
      <w:proofErr w:type="spellEnd"/>
      <w:r w:rsidRPr="00EB18D0">
        <w:t xml:space="preserve"> </w:t>
      </w:r>
      <w:proofErr w:type="spellStart"/>
      <w:r w:rsidRPr="00EB18D0">
        <w:t>și</w:t>
      </w:r>
      <w:proofErr w:type="spellEnd"/>
      <w:r w:rsidRPr="00EB18D0">
        <w:t xml:space="preserve"> Securitate </w:t>
      </w:r>
      <w:proofErr w:type="spellStart"/>
      <w:r w:rsidRPr="00EB18D0">
        <w:t>în</w:t>
      </w:r>
      <w:proofErr w:type="spellEnd"/>
      <w:r w:rsidRPr="00EB18D0">
        <w:t xml:space="preserve"> </w:t>
      </w:r>
      <w:proofErr w:type="spellStart"/>
      <w:r w:rsidRPr="00EB18D0">
        <w:t>muncă</w:t>
      </w:r>
      <w:proofErr w:type="spellEnd"/>
    </w:p>
    <w:p w14:paraId="0552A3EC" w14:textId="36D3189C" w:rsidR="006A648A" w:rsidRPr="00EB18D0" w:rsidRDefault="006A648A" w:rsidP="001E6048">
      <w:pPr>
        <w:jc w:val="both"/>
      </w:pPr>
      <w:r w:rsidRPr="00EB18D0">
        <w:t xml:space="preserve">                           </w:t>
      </w:r>
      <w:proofErr w:type="spellStart"/>
      <w:r w:rsidRPr="00EB18D0">
        <w:t>Titlul</w:t>
      </w:r>
      <w:proofErr w:type="spellEnd"/>
      <w:r w:rsidRPr="00EB18D0">
        <w:t xml:space="preserve"> XI – </w:t>
      </w:r>
      <w:proofErr w:type="spellStart"/>
      <w:r w:rsidRPr="00EB18D0">
        <w:t>Răspundere</w:t>
      </w:r>
      <w:proofErr w:type="spellEnd"/>
      <w:r w:rsidRPr="00EB18D0">
        <w:t xml:space="preserve"> </w:t>
      </w:r>
      <w:proofErr w:type="spellStart"/>
      <w:r w:rsidRPr="00EB18D0">
        <w:t>juridică</w:t>
      </w:r>
      <w:proofErr w:type="spellEnd"/>
      <w:r w:rsidRPr="00EB18D0">
        <w:t xml:space="preserve"> – Cap. I – </w:t>
      </w:r>
      <w:proofErr w:type="spellStart"/>
      <w:r w:rsidRPr="00EB18D0">
        <w:t>Regulamentul</w:t>
      </w:r>
      <w:proofErr w:type="spellEnd"/>
      <w:r w:rsidRPr="00EB18D0">
        <w:t xml:space="preserve"> intern</w:t>
      </w:r>
    </w:p>
    <w:p w14:paraId="5B63DF54" w14:textId="7C493B98" w:rsidR="006A648A" w:rsidRPr="00EB18D0" w:rsidRDefault="006A648A" w:rsidP="001E6048">
      <w:pPr>
        <w:jc w:val="both"/>
      </w:pPr>
      <w:r w:rsidRPr="00EB18D0">
        <w:t xml:space="preserve">                                                                                  Cap. II – </w:t>
      </w:r>
      <w:proofErr w:type="spellStart"/>
      <w:r w:rsidRPr="00EB18D0">
        <w:t>Răspunderea</w:t>
      </w:r>
      <w:proofErr w:type="spellEnd"/>
      <w:r w:rsidRPr="00EB18D0">
        <w:t xml:space="preserve"> </w:t>
      </w:r>
      <w:proofErr w:type="spellStart"/>
      <w:r w:rsidRPr="00EB18D0">
        <w:t>disciplinară</w:t>
      </w:r>
      <w:proofErr w:type="spellEnd"/>
    </w:p>
    <w:p w14:paraId="20803513" w14:textId="77777777" w:rsidR="006A648A" w:rsidRPr="00EB18D0" w:rsidRDefault="006A648A" w:rsidP="001E6048">
      <w:pPr>
        <w:jc w:val="both"/>
      </w:pPr>
    </w:p>
    <w:p w14:paraId="30C0952F" w14:textId="6E504B65" w:rsidR="00D60D1F" w:rsidRDefault="00D60D1F" w:rsidP="00D60D1F">
      <w:pPr>
        <w:jc w:val="both"/>
      </w:pPr>
      <w:proofErr w:type="spellStart"/>
      <w:r w:rsidRPr="00EB18D0">
        <w:rPr>
          <w:b/>
          <w:bCs/>
        </w:rPr>
        <w:t>Calendarul</w:t>
      </w:r>
      <w:proofErr w:type="spellEnd"/>
      <w:r w:rsidRPr="00EB18D0">
        <w:rPr>
          <w:b/>
          <w:bCs/>
        </w:rPr>
        <w:t xml:space="preserve"> de </w:t>
      </w:r>
      <w:proofErr w:type="spellStart"/>
      <w:r w:rsidRPr="00EB18D0">
        <w:rPr>
          <w:b/>
          <w:bCs/>
        </w:rPr>
        <w:t>desfăşurare</w:t>
      </w:r>
      <w:proofErr w:type="spellEnd"/>
      <w:r w:rsidRPr="00EB18D0">
        <w:rPr>
          <w:b/>
          <w:bCs/>
        </w:rPr>
        <w:t xml:space="preserve"> a </w:t>
      </w:r>
      <w:proofErr w:type="spellStart"/>
      <w:r w:rsidRPr="00EB18D0">
        <w:rPr>
          <w:b/>
          <w:bCs/>
        </w:rPr>
        <w:t>concursului</w:t>
      </w:r>
      <w:proofErr w:type="spellEnd"/>
      <w:r w:rsidRPr="00EB18D0">
        <w:rPr>
          <w:b/>
          <w:bCs/>
        </w:rPr>
        <w:t>,</w:t>
      </w:r>
      <w:r w:rsidRPr="00EB18D0">
        <w:t xml:space="preserve"> </w:t>
      </w:r>
      <w:proofErr w:type="spellStart"/>
      <w:r w:rsidRPr="00EB18D0">
        <w:t>respectiv</w:t>
      </w:r>
      <w:proofErr w:type="spellEnd"/>
      <w:r w:rsidRPr="00EB18D0">
        <w:t xml:space="preserve"> data </w:t>
      </w:r>
      <w:proofErr w:type="spellStart"/>
      <w:r w:rsidRPr="00EB18D0">
        <w:t>limită</w:t>
      </w:r>
      <w:proofErr w:type="spellEnd"/>
      <w:r w:rsidRPr="00EB18D0">
        <w:t xml:space="preserve"> </w:t>
      </w:r>
      <w:proofErr w:type="spellStart"/>
      <w:r w:rsidRPr="00EB18D0">
        <w:t>şi</w:t>
      </w:r>
      <w:proofErr w:type="spellEnd"/>
      <w:r w:rsidRPr="00EB18D0">
        <w:t xml:space="preserve"> </w:t>
      </w:r>
      <w:proofErr w:type="spellStart"/>
      <w:r w:rsidRPr="00EB18D0">
        <w:t>ora</w:t>
      </w:r>
      <w:proofErr w:type="spellEnd"/>
      <w:r w:rsidRPr="00EB18D0">
        <w:t xml:space="preserve"> </w:t>
      </w:r>
      <w:proofErr w:type="spellStart"/>
      <w:r w:rsidRPr="00EB18D0">
        <w:t>până</w:t>
      </w:r>
      <w:proofErr w:type="spellEnd"/>
      <w:r w:rsidRPr="00EB18D0">
        <w:t xml:space="preserve"> la care se pot </w:t>
      </w:r>
      <w:proofErr w:type="spellStart"/>
      <w:r w:rsidRPr="00EB18D0">
        <w:t>depune</w:t>
      </w:r>
      <w:proofErr w:type="spellEnd"/>
      <w:r w:rsidRPr="00EB18D0">
        <w:t xml:space="preserve"> </w:t>
      </w:r>
      <w:proofErr w:type="spellStart"/>
      <w:r w:rsidRPr="00EB18D0">
        <w:t>dosarele</w:t>
      </w:r>
      <w:proofErr w:type="spellEnd"/>
      <w:r w:rsidRPr="00EB18D0">
        <w:t xml:space="preserve"> de concurs:</w:t>
      </w:r>
    </w:p>
    <w:p w14:paraId="196957DB" w14:textId="77777777" w:rsidR="0001670E" w:rsidRPr="00EB18D0" w:rsidRDefault="0001670E" w:rsidP="00D60D1F">
      <w:pPr>
        <w:jc w:val="both"/>
      </w:pPr>
    </w:p>
    <w:tbl>
      <w:tblPr>
        <w:tblW w:w="0" w:type="auto"/>
        <w:tblInd w:w="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8"/>
        <w:gridCol w:w="2034"/>
        <w:gridCol w:w="567"/>
      </w:tblGrid>
      <w:tr w:rsidR="0001670E" w:rsidRPr="004255E1" w14:paraId="5C139107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22AD" w14:textId="77777777" w:rsidR="0001670E" w:rsidRPr="004255E1" w:rsidRDefault="0001670E" w:rsidP="00FA27E6">
            <w:proofErr w:type="spellStart"/>
            <w:r w:rsidRPr="004255E1">
              <w:t>Activitate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20C2" w14:textId="77777777" w:rsidR="0001670E" w:rsidRPr="004255E1" w:rsidRDefault="0001670E" w:rsidP="00FA27E6">
            <w:r w:rsidRPr="004255E1">
              <w:t>Data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B17B" w14:textId="77777777" w:rsidR="0001670E" w:rsidRPr="004255E1" w:rsidRDefault="0001670E" w:rsidP="00FA27E6">
            <w:r w:rsidRPr="004255E1">
              <w:t>Ora</w:t>
            </w:r>
          </w:p>
        </w:tc>
      </w:tr>
      <w:tr w:rsidR="0001670E" w:rsidRPr="004255E1" w14:paraId="238AB0E7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8F1C" w14:textId="77777777" w:rsidR="0001670E" w:rsidRPr="004255E1" w:rsidRDefault="0001670E" w:rsidP="00FA27E6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postării</w:t>
            </w:r>
            <w:proofErr w:type="spellEnd"/>
            <w:r w:rsidRPr="004255E1">
              <w:rPr>
                <w:b/>
                <w:bCs/>
              </w:rPr>
              <w:t>/</w:t>
            </w:r>
            <w:proofErr w:type="spellStart"/>
            <w:r w:rsidRPr="004255E1">
              <w:rPr>
                <w:b/>
                <w:bCs/>
              </w:rPr>
              <w:t>publicării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0FA5" w14:textId="77777777" w:rsidR="0001670E" w:rsidRPr="004255E1" w:rsidRDefault="0001670E" w:rsidP="00FA27E6">
            <w:r>
              <w:rPr>
                <w:b/>
                <w:bCs/>
              </w:rPr>
              <w:t>7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0B21" w14:textId="77777777" w:rsidR="0001670E" w:rsidRPr="004255E1" w:rsidRDefault="0001670E" w:rsidP="00FA27E6"/>
        </w:tc>
      </w:tr>
      <w:tr w:rsidR="0001670E" w:rsidRPr="004255E1" w14:paraId="2B5C1C1B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6570" w14:textId="77777777" w:rsidR="0001670E" w:rsidRPr="004255E1" w:rsidRDefault="0001670E" w:rsidP="00FA27E6">
            <w:r w:rsidRPr="004255E1">
              <w:rPr>
                <w:b/>
                <w:bCs/>
              </w:rPr>
              <w:t xml:space="preserve">Data </w:t>
            </w:r>
            <w:proofErr w:type="spellStart"/>
            <w:r w:rsidRPr="004255E1">
              <w:rPr>
                <w:b/>
                <w:bCs/>
              </w:rPr>
              <w:t>limită</w:t>
            </w:r>
            <w:proofErr w:type="spellEnd"/>
            <w:r w:rsidRPr="004255E1">
              <w:rPr>
                <w:b/>
                <w:bCs/>
              </w:rPr>
              <w:t xml:space="preserve"> de </w:t>
            </w:r>
            <w:proofErr w:type="spellStart"/>
            <w:r w:rsidRPr="004255E1">
              <w:rPr>
                <w:b/>
                <w:bCs/>
              </w:rPr>
              <w:t>depunere</w:t>
            </w:r>
            <w:proofErr w:type="spellEnd"/>
            <w:r w:rsidRPr="004255E1">
              <w:rPr>
                <w:b/>
                <w:bCs/>
              </w:rPr>
              <w:t xml:space="preserve"> a </w:t>
            </w:r>
            <w:proofErr w:type="spellStart"/>
            <w:r w:rsidRPr="004255E1"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3329" w14:textId="77777777" w:rsidR="0001670E" w:rsidRPr="004255E1" w:rsidRDefault="0001670E" w:rsidP="00FA27E6">
            <w:r>
              <w:rPr>
                <w:b/>
                <w:bCs/>
              </w:rPr>
              <w:t>2</w:t>
            </w:r>
            <w:r w:rsidRPr="004255E1">
              <w:rPr>
                <w:b/>
                <w:bCs/>
              </w:rPr>
              <w:t xml:space="preserve">1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6B96" w14:textId="77777777" w:rsidR="0001670E" w:rsidRPr="004255E1" w:rsidRDefault="0001670E" w:rsidP="00FA27E6">
            <w:r w:rsidRPr="004255E1">
              <w:t>1</w:t>
            </w:r>
            <w:r>
              <w:t>3</w:t>
            </w:r>
            <w:r w:rsidRPr="004255E1">
              <w:t>:00</w:t>
            </w:r>
          </w:p>
        </w:tc>
      </w:tr>
      <w:tr w:rsidR="0001670E" w:rsidRPr="004255E1" w14:paraId="259C9DB5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FDA5" w14:textId="77777777" w:rsidR="0001670E" w:rsidRPr="004255E1" w:rsidRDefault="0001670E" w:rsidP="00FA27E6"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6181" w14:textId="77777777" w:rsidR="0001670E" w:rsidRPr="004255E1" w:rsidRDefault="0001670E" w:rsidP="00FA27E6">
            <w:r>
              <w:t>22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8568" w14:textId="77777777" w:rsidR="0001670E" w:rsidRPr="004255E1" w:rsidRDefault="0001670E" w:rsidP="00FA27E6">
            <w:r w:rsidRPr="004255E1">
              <w:t>1</w:t>
            </w:r>
            <w:r>
              <w:t>2</w:t>
            </w:r>
            <w:r w:rsidRPr="004255E1">
              <w:t>:00</w:t>
            </w:r>
          </w:p>
        </w:tc>
      </w:tr>
      <w:tr w:rsidR="0001670E" w:rsidRPr="004255E1" w14:paraId="21657F8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E1B4" w14:textId="77777777" w:rsidR="0001670E" w:rsidRPr="004255E1" w:rsidRDefault="0001670E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selecției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6BAB" w14:textId="77777777" w:rsidR="0001670E" w:rsidRPr="004255E1" w:rsidRDefault="0001670E" w:rsidP="00FA27E6">
            <w:r w:rsidRPr="004255E1">
              <w:t>2</w:t>
            </w:r>
            <w:r>
              <w:t>3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3838" w14:textId="77777777" w:rsidR="0001670E" w:rsidRPr="004255E1" w:rsidRDefault="0001670E" w:rsidP="00FA27E6">
            <w:r w:rsidRPr="004255E1">
              <w:t>16:00</w:t>
            </w:r>
          </w:p>
        </w:tc>
      </w:tr>
      <w:tr w:rsidR="0001670E" w:rsidRPr="004255E1" w14:paraId="3752C2C8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41CD" w14:textId="77777777" w:rsidR="0001670E" w:rsidRPr="004255E1" w:rsidRDefault="0001670E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la </w:t>
            </w:r>
            <w:proofErr w:type="spellStart"/>
            <w:r w:rsidRPr="004255E1">
              <w:t>selecția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dosarelor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3FCB" w14:textId="77777777" w:rsidR="0001670E" w:rsidRPr="004255E1" w:rsidRDefault="0001670E" w:rsidP="00FA27E6">
            <w:r w:rsidRPr="004255E1">
              <w:t>2</w:t>
            </w:r>
            <w:r>
              <w:t>4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4548" w14:textId="77777777" w:rsidR="0001670E" w:rsidRPr="004255E1" w:rsidRDefault="0001670E" w:rsidP="00FA27E6">
            <w:r w:rsidRPr="004255E1">
              <w:t>1</w:t>
            </w:r>
            <w:r>
              <w:t>0</w:t>
            </w:r>
            <w:r w:rsidRPr="004255E1">
              <w:t>:00</w:t>
            </w:r>
          </w:p>
        </w:tc>
      </w:tr>
      <w:tr w:rsidR="0001670E" w:rsidRPr="004255E1" w14:paraId="5FF987B8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5496" w14:textId="77777777" w:rsidR="0001670E" w:rsidRPr="004255E1" w:rsidRDefault="0001670E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4E7D8" w14:textId="77777777" w:rsidR="0001670E" w:rsidRPr="004255E1" w:rsidRDefault="0001670E" w:rsidP="00FA27E6">
            <w:r w:rsidRPr="004255E1">
              <w:t>2</w:t>
            </w:r>
            <w:r>
              <w:t>5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0BED" w14:textId="77777777" w:rsidR="0001670E" w:rsidRPr="004255E1" w:rsidRDefault="0001670E" w:rsidP="00FA27E6">
            <w:r w:rsidRPr="004255E1">
              <w:t>1</w:t>
            </w:r>
            <w:r>
              <w:t>1</w:t>
            </w:r>
            <w:r w:rsidRPr="004255E1">
              <w:t>:00</w:t>
            </w:r>
          </w:p>
        </w:tc>
      </w:tr>
      <w:tr w:rsidR="0001670E" w:rsidRPr="004255E1" w14:paraId="34A6D5B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8B2B" w14:textId="77777777" w:rsidR="0001670E" w:rsidRPr="004255E1" w:rsidRDefault="0001670E" w:rsidP="00FA27E6">
            <w:proofErr w:type="spellStart"/>
            <w:r w:rsidRPr="004255E1">
              <w:rPr>
                <w:b/>
                <w:bCs/>
              </w:rPr>
              <w:t>Proba</w:t>
            </w:r>
            <w:proofErr w:type="spellEnd"/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A49F" w14:textId="77777777" w:rsidR="0001670E" w:rsidRPr="004255E1" w:rsidRDefault="0001670E" w:rsidP="00FA27E6">
            <w:r>
              <w:rPr>
                <w:b/>
                <w:bCs/>
              </w:rPr>
              <w:t>30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43DB" w14:textId="77777777" w:rsidR="0001670E" w:rsidRPr="004255E1" w:rsidRDefault="0001670E" w:rsidP="00FA27E6">
            <w:r>
              <w:t>13</w:t>
            </w:r>
            <w:r w:rsidRPr="004255E1">
              <w:t>:00</w:t>
            </w:r>
          </w:p>
        </w:tc>
      </w:tr>
      <w:tr w:rsidR="0001670E" w:rsidRPr="004255E1" w14:paraId="6FF1C5EB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A1CD" w14:textId="77777777" w:rsidR="0001670E" w:rsidRPr="004255E1" w:rsidRDefault="0001670E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63621" w14:textId="77777777" w:rsidR="0001670E" w:rsidRPr="004255E1" w:rsidRDefault="0001670E" w:rsidP="00FA27E6">
            <w:r>
              <w:t>30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3ED1" w14:textId="77777777" w:rsidR="0001670E" w:rsidRPr="004255E1" w:rsidRDefault="0001670E" w:rsidP="00FA27E6">
            <w:r w:rsidRPr="004255E1">
              <w:t>1</w:t>
            </w:r>
            <w:r>
              <w:t>6</w:t>
            </w:r>
            <w:r w:rsidRPr="004255E1">
              <w:t>:</w:t>
            </w:r>
            <w:r>
              <w:t>3</w:t>
            </w:r>
            <w:r w:rsidRPr="004255E1">
              <w:t>0</w:t>
            </w:r>
          </w:p>
        </w:tc>
      </w:tr>
      <w:tr w:rsidR="0001670E" w:rsidRPr="004255E1" w14:paraId="22F503D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BB17" w14:textId="77777777" w:rsidR="0001670E" w:rsidRPr="004255E1" w:rsidRDefault="0001670E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186F" w14:textId="77777777" w:rsidR="0001670E" w:rsidRPr="004255E1" w:rsidRDefault="0001670E" w:rsidP="00FA27E6">
            <w:r>
              <w:t>01</w:t>
            </w:r>
            <w:r w:rsidRPr="004255E1">
              <w:t xml:space="preserve">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FAD9" w14:textId="77777777" w:rsidR="0001670E" w:rsidRPr="004255E1" w:rsidRDefault="0001670E" w:rsidP="00FA27E6">
            <w:r>
              <w:t>10:</w:t>
            </w:r>
            <w:r w:rsidRPr="004255E1">
              <w:t>00</w:t>
            </w:r>
          </w:p>
        </w:tc>
      </w:tr>
      <w:tr w:rsidR="0001670E" w:rsidRPr="004255E1" w14:paraId="3E61A6F1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2326" w14:textId="77777777" w:rsidR="0001670E" w:rsidRPr="004255E1" w:rsidRDefault="0001670E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ref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scrisă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45B7" w14:textId="77777777" w:rsidR="0001670E" w:rsidRPr="004255E1" w:rsidRDefault="0001670E" w:rsidP="00FA27E6">
            <w:r>
              <w:t>01</w:t>
            </w:r>
            <w:r w:rsidRPr="004255E1">
              <w:t xml:space="preserve">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6050" w14:textId="77777777" w:rsidR="0001670E" w:rsidRPr="004255E1" w:rsidRDefault="0001670E" w:rsidP="00FA27E6">
            <w:r w:rsidRPr="004255E1">
              <w:t>1</w:t>
            </w:r>
            <w:r>
              <w:t>3</w:t>
            </w:r>
            <w:r w:rsidRPr="004255E1">
              <w:t>:00</w:t>
            </w:r>
          </w:p>
        </w:tc>
      </w:tr>
      <w:tr w:rsidR="0001670E" w:rsidRPr="004255E1" w14:paraId="533E60B1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4923" w14:textId="77777777" w:rsidR="0001670E" w:rsidRPr="004255E1" w:rsidRDefault="0001670E" w:rsidP="00FA27E6">
            <w:proofErr w:type="spellStart"/>
            <w:r w:rsidRPr="004255E1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889" w14:textId="77777777" w:rsidR="0001670E" w:rsidRPr="004255E1" w:rsidRDefault="0001670E" w:rsidP="00FA27E6">
            <w:r>
              <w:rPr>
                <w:b/>
                <w:bCs/>
              </w:rPr>
              <w:t>30</w:t>
            </w:r>
            <w:r w:rsidRPr="004255E1">
              <w:rPr>
                <w:b/>
                <w:bCs/>
              </w:rPr>
              <w:t xml:space="preserve"> </w:t>
            </w:r>
            <w:proofErr w:type="spellStart"/>
            <w:r w:rsidRPr="004255E1">
              <w:rPr>
                <w:b/>
                <w:bCs/>
              </w:rPr>
              <w:t>Septembrie</w:t>
            </w:r>
            <w:proofErr w:type="spellEnd"/>
            <w:r w:rsidRPr="004255E1"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8AEC" w14:textId="77777777" w:rsidR="0001670E" w:rsidRPr="004255E1" w:rsidRDefault="0001670E" w:rsidP="00FA27E6">
            <w:r w:rsidRPr="004255E1">
              <w:t>1</w:t>
            </w:r>
            <w:r>
              <w:t>6</w:t>
            </w:r>
            <w:r w:rsidRPr="004255E1">
              <w:t>:</w:t>
            </w:r>
            <w:r>
              <w:t>3</w:t>
            </w:r>
            <w:r w:rsidRPr="004255E1">
              <w:t>0</w:t>
            </w:r>
          </w:p>
        </w:tc>
      </w:tr>
      <w:tr w:rsidR="0001670E" w:rsidRPr="004255E1" w14:paraId="65D580C3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041CA" w14:textId="77777777" w:rsidR="0001670E" w:rsidRPr="004255E1" w:rsidRDefault="0001670E" w:rsidP="00FA27E6">
            <w:pPr>
              <w:tabs>
                <w:tab w:val="right" w:pos="5178"/>
              </w:tabs>
            </w:pPr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  <w: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B3E7" w14:textId="77777777" w:rsidR="0001670E" w:rsidRPr="004255E1" w:rsidRDefault="0001670E" w:rsidP="00FA27E6">
            <w:r>
              <w:t>30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96BD" w14:textId="77777777" w:rsidR="0001670E" w:rsidRPr="004255E1" w:rsidRDefault="0001670E" w:rsidP="00FA27E6">
            <w:r w:rsidRPr="004255E1">
              <w:t>1</w:t>
            </w:r>
            <w:r>
              <w:t>8</w:t>
            </w:r>
            <w:r w:rsidRPr="004255E1">
              <w:t>:00</w:t>
            </w:r>
          </w:p>
        </w:tc>
      </w:tr>
      <w:tr w:rsidR="0001670E" w:rsidRPr="004255E1" w14:paraId="5F6968AA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9AA35" w14:textId="77777777" w:rsidR="0001670E" w:rsidRPr="004255E1" w:rsidRDefault="0001670E" w:rsidP="00FA27E6">
            <w:proofErr w:type="spellStart"/>
            <w:r w:rsidRPr="004255E1">
              <w:t>Termen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limită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8646" w14:textId="77777777" w:rsidR="0001670E" w:rsidRPr="004255E1" w:rsidRDefault="0001670E" w:rsidP="00FA27E6">
            <w:r>
              <w:t>30</w:t>
            </w:r>
            <w:r w:rsidRPr="004255E1">
              <w:t xml:space="preserve"> </w:t>
            </w:r>
            <w:proofErr w:type="spellStart"/>
            <w:r w:rsidRPr="004255E1">
              <w:t>Septembrie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0F29" w14:textId="77777777" w:rsidR="0001670E" w:rsidRPr="004255E1" w:rsidRDefault="0001670E" w:rsidP="00FA27E6">
            <w:r w:rsidRPr="004255E1">
              <w:t>1</w:t>
            </w:r>
            <w:r>
              <w:t>9</w:t>
            </w:r>
            <w:r w:rsidRPr="004255E1">
              <w:t>:00</w:t>
            </w:r>
          </w:p>
        </w:tc>
      </w:tr>
      <w:tr w:rsidR="0001670E" w:rsidRPr="004255E1" w14:paraId="05A7018A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3A9D" w14:textId="77777777" w:rsidR="0001670E" w:rsidRPr="004255E1" w:rsidRDefault="0001670E" w:rsidP="00FA27E6">
            <w:proofErr w:type="spellStart"/>
            <w:r w:rsidRPr="004255E1">
              <w:t>Afișarea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rezultatelor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contestații</w:t>
            </w:r>
            <w:proofErr w:type="spellEnd"/>
            <w:r w:rsidRPr="004255E1">
              <w:t xml:space="preserve"> la </w:t>
            </w:r>
            <w:proofErr w:type="spellStart"/>
            <w:r w:rsidRPr="004255E1">
              <w:t>proba</w:t>
            </w:r>
            <w:proofErr w:type="spellEnd"/>
            <w:r w:rsidRPr="004255E1">
              <w:t xml:space="preserve"> de </w:t>
            </w:r>
            <w:proofErr w:type="spellStart"/>
            <w:r w:rsidRPr="004255E1">
              <w:t>interviu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98B8" w14:textId="77777777" w:rsidR="0001670E" w:rsidRPr="004255E1" w:rsidRDefault="0001670E" w:rsidP="00FA27E6">
            <w:r>
              <w:t xml:space="preserve">01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6BBE" w14:textId="77777777" w:rsidR="0001670E" w:rsidRPr="004255E1" w:rsidRDefault="0001670E" w:rsidP="00FA27E6">
            <w:r>
              <w:t>14</w:t>
            </w:r>
            <w:r w:rsidRPr="004255E1">
              <w:t>:00</w:t>
            </w:r>
          </w:p>
        </w:tc>
      </w:tr>
      <w:tr w:rsidR="0001670E" w:rsidRPr="004255E1" w14:paraId="6C08D52E" w14:textId="77777777" w:rsidTr="00FA27E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BBDF" w14:textId="77777777" w:rsidR="0001670E" w:rsidRPr="004255E1" w:rsidRDefault="0001670E" w:rsidP="00FA27E6">
            <w:proofErr w:type="spellStart"/>
            <w:r w:rsidRPr="004255E1">
              <w:t>Afișare</w:t>
            </w:r>
            <w:proofErr w:type="spellEnd"/>
            <w:r w:rsidRPr="004255E1">
              <w:t xml:space="preserve"> </w:t>
            </w:r>
            <w:proofErr w:type="spellStart"/>
            <w:r w:rsidRPr="004255E1">
              <w:t>rezultat</w:t>
            </w:r>
            <w:proofErr w:type="spellEnd"/>
            <w:r w:rsidRPr="004255E1">
              <w:t xml:space="preserve"> final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4D10" w14:textId="77777777" w:rsidR="0001670E" w:rsidRPr="004255E1" w:rsidRDefault="0001670E" w:rsidP="00FA27E6">
            <w:r>
              <w:t xml:space="preserve">01 </w:t>
            </w:r>
            <w:proofErr w:type="spellStart"/>
            <w:r>
              <w:t>Octo</w:t>
            </w:r>
            <w:r w:rsidRPr="004255E1">
              <w:t>mbrie</w:t>
            </w:r>
            <w:proofErr w:type="spellEnd"/>
            <w:r w:rsidRPr="004255E1">
              <w:t xml:space="preserve"> 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4863" w14:textId="77777777" w:rsidR="0001670E" w:rsidRPr="004255E1" w:rsidRDefault="0001670E" w:rsidP="00FA27E6">
            <w:r>
              <w:t>15</w:t>
            </w:r>
            <w:r w:rsidRPr="004255E1">
              <w:t>:</w:t>
            </w:r>
            <w:r>
              <w:t>0</w:t>
            </w:r>
            <w:r w:rsidRPr="004255E1">
              <w:t>0</w:t>
            </w:r>
          </w:p>
        </w:tc>
      </w:tr>
    </w:tbl>
    <w:p w14:paraId="6727F8A6" w14:textId="77777777" w:rsidR="00D60D1F" w:rsidRPr="00EB18D0" w:rsidRDefault="00D60D1F" w:rsidP="00D60D1F"/>
    <w:p w14:paraId="6E225359" w14:textId="2423B1CE" w:rsidR="00D60D1F" w:rsidRPr="00EB18D0" w:rsidRDefault="00D60D1F" w:rsidP="00D60D1F">
      <w:pPr>
        <w:rPr>
          <w:color w:val="FF0000"/>
          <w:lang w:val="en-GB" w:eastAsia="en-GB"/>
        </w:rPr>
      </w:pPr>
    </w:p>
    <w:p w14:paraId="491DA70D" w14:textId="6830160B" w:rsidR="00D60D1F" w:rsidRPr="00EB18D0" w:rsidRDefault="00F15694" w:rsidP="00D60D1F">
      <w:pPr>
        <w:tabs>
          <w:tab w:val="left" w:pos="3080"/>
        </w:tabs>
      </w:pPr>
      <w:proofErr w:type="spellStart"/>
      <w:r w:rsidRPr="00EB18D0">
        <w:t>Notă</w:t>
      </w:r>
      <w:proofErr w:type="spellEnd"/>
      <w:r w:rsidRPr="00EB18D0">
        <w:t>:</w:t>
      </w:r>
    </w:p>
    <w:p w14:paraId="746298B0" w14:textId="685E02B4" w:rsidR="00315680" w:rsidRPr="00EB18D0" w:rsidRDefault="00F15694" w:rsidP="002163A5">
      <w:pPr>
        <w:pStyle w:val="ListParagraph"/>
        <w:tabs>
          <w:tab w:val="left" w:pos="3080"/>
        </w:tabs>
        <w:spacing w:line="360" w:lineRule="auto"/>
        <w:ind w:left="540"/>
      </w:pPr>
      <w:r w:rsidRPr="00EB18D0">
        <w:t xml:space="preserve"> </w:t>
      </w:r>
      <w:proofErr w:type="spellStart"/>
      <w:r w:rsidRPr="00EB18D0">
        <w:t>Rezultatele</w:t>
      </w:r>
      <w:proofErr w:type="spellEnd"/>
      <w:r w:rsidRPr="00EB18D0">
        <w:t xml:space="preserve"> la </w:t>
      </w:r>
      <w:proofErr w:type="spellStart"/>
      <w:r w:rsidRPr="00EB18D0">
        <w:t>etapele</w:t>
      </w:r>
      <w:proofErr w:type="spellEnd"/>
      <w:r w:rsidRPr="00EB18D0">
        <w:t xml:space="preserve"> </w:t>
      </w:r>
      <w:proofErr w:type="spellStart"/>
      <w:r w:rsidRPr="00EB18D0">
        <w:t>concursului</w:t>
      </w:r>
      <w:proofErr w:type="spellEnd"/>
      <w:r w:rsidRPr="00EB18D0">
        <w:t xml:space="preserve"> </w:t>
      </w:r>
      <w:proofErr w:type="spellStart"/>
      <w:r w:rsidRPr="00EB18D0">
        <w:t>pentru</w:t>
      </w:r>
      <w:proofErr w:type="spellEnd"/>
      <w:r w:rsidRPr="00EB18D0">
        <w:t xml:space="preserve"> </w:t>
      </w:r>
      <w:proofErr w:type="spellStart"/>
      <w:r w:rsidRPr="00EB18D0">
        <w:t>ocuparea</w:t>
      </w:r>
      <w:proofErr w:type="spellEnd"/>
      <w:r w:rsidRPr="00EB18D0">
        <w:t xml:space="preserve"> </w:t>
      </w:r>
      <w:proofErr w:type="spellStart"/>
      <w:r w:rsidRPr="00EB18D0">
        <w:t>post</w:t>
      </w:r>
      <w:r w:rsidR="0053385A" w:rsidRPr="00EB18D0">
        <w:t>urilor</w:t>
      </w:r>
      <w:proofErr w:type="spellEnd"/>
      <w:r w:rsidRPr="00EB18D0">
        <w:t xml:space="preserve"> </w:t>
      </w:r>
      <w:proofErr w:type="spellStart"/>
      <w:r w:rsidRPr="00EB18D0">
        <w:t>vacant</w:t>
      </w:r>
      <w:r w:rsidR="0053385A" w:rsidRPr="00EB18D0">
        <w:t>e</w:t>
      </w:r>
      <w:proofErr w:type="spellEnd"/>
      <w:r w:rsidRPr="00EB18D0">
        <w:t xml:space="preserve">, de </w:t>
      </w:r>
      <w:proofErr w:type="spellStart"/>
      <w:r w:rsidRPr="00EB18D0">
        <w:t>îngrijitor</w:t>
      </w:r>
      <w:proofErr w:type="spellEnd"/>
      <w:r w:rsidRPr="00EB18D0">
        <w:t xml:space="preserve">  </w:t>
      </w:r>
      <w:proofErr w:type="spellStart"/>
      <w:r w:rsidRPr="00EB18D0">
        <w:t>creșă</w:t>
      </w:r>
      <w:proofErr w:type="spellEnd"/>
      <w:r w:rsidRPr="00EB18D0">
        <w:t xml:space="preserve">, se </w:t>
      </w:r>
      <w:proofErr w:type="spellStart"/>
      <w:r w:rsidRPr="00EB18D0">
        <w:t>vor</w:t>
      </w:r>
      <w:proofErr w:type="spellEnd"/>
      <w:r w:rsidRPr="00EB18D0">
        <w:t xml:space="preserve"> </w:t>
      </w:r>
      <w:proofErr w:type="spellStart"/>
      <w:r w:rsidRPr="00EB18D0">
        <w:t>afișa</w:t>
      </w:r>
      <w:proofErr w:type="spellEnd"/>
      <w:r w:rsidRPr="00EB18D0">
        <w:t xml:space="preserve"> la </w:t>
      </w:r>
      <w:proofErr w:type="spellStart"/>
      <w:r w:rsidRPr="00EB18D0">
        <w:t>avizierul</w:t>
      </w:r>
      <w:proofErr w:type="spellEnd"/>
      <w:r w:rsidRPr="00EB18D0">
        <w:t xml:space="preserve"> de la </w:t>
      </w:r>
      <w:proofErr w:type="spellStart"/>
      <w:r w:rsidRPr="00EB18D0">
        <w:t>sediul</w:t>
      </w:r>
      <w:proofErr w:type="spellEnd"/>
      <w:r w:rsidRPr="00EB18D0">
        <w:t xml:space="preserve"> </w:t>
      </w:r>
      <w:proofErr w:type="spellStart"/>
      <w:r w:rsidR="0053385A" w:rsidRPr="00EB18D0">
        <w:t>Școlii</w:t>
      </w:r>
      <w:proofErr w:type="spellEnd"/>
      <w:r w:rsidR="0053385A" w:rsidRPr="00EB18D0">
        <w:t xml:space="preserve"> </w:t>
      </w:r>
      <w:proofErr w:type="spellStart"/>
      <w:r w:rsidR="0053385A" w:rsidRPr="00EB18D0">
        <w:t>Gimnaziale</w:t>
      </w:r>
      <w:proofErr w:type="spellEnd"/>
      <w:r w:rsidR="0053385A" w:rsidRPr="00EB18D0">
        <w:t xml:space="preserve"> </w:t>
      </w:r>
      <w:proofErr w:type="spellStart"/>
      <w:r w:rsidR="0053385A" w:rsidRPr="00EB18D0">
        <w:t>Măureni</w:t>
      </w:r>
      <w:proofErr w:type="spellEnd"/>
      <w:r w:rsidR="0053385A" w:rsidRPr="00EB18D0">
        <w:t>,</w:t>
      </w:r>
      <w:r w:rsidRPr="00EB18D0">
        <w:t xml:space="preserve"> nr.4</w:t>
      </w:r>
      <w:r w:rsidR="0053385A" w:rsidRPr="00EB18D0">
        <w:t>4,</w:t>
      </w:r>
      <w:r w:rsidRPr="00EB18D0">
        <w:t xml:space="preserve"> din str.</w:t>
      </w:r>
      <w:r w:rsidR="0053385A" w:rsidRPr="00EB18D0">
        <w:t xml:space="preserve"> </w:t>
      </w:r>
      <w:proofErr w:type="spellStart"/>
      <w:r w:rsidR="0053385A" w:rsidRPr="00EB18D0">
        <w:t>Calea</w:t>
      </w:r>
      <w:proofErr w:type="spellEnd"/>
      <w:r w:rsidR="0053385A" w:rsidRPr="00EB18D0">
        <w:t xml:space="preserve"> </w:t>
      </w:r>
      <w:proofErr w:type="spellStart"/>
      <w:r w:rsidR="0053385A" w:rsidRPr="00EB18D0">
        <w:t>Timișorii</w:t>
      </w:r>
      <w:proofErr w:type="spellEnd"/>
      <w:r w:rsidRPr="00EB18D0">
        <w:t xml:space="preserve">. </w:t>
      </w:r>
    </w:p>
    <w:p w14:paraId="0CF683F4" w14:textId="49884541" w:rsidR="00663BEB" w:rsidRPr="00EB18D0" w:rsidRDefault="00F15694" w:rsidP="00663BEB">
      <w:pPr>
        <w:pStyle w:val="ListParagraph"/>
        <w:tabs>
          <w:tab w:val="left" w:pos="3080"/>
        </w:tabs>
        <w:spacing w:line="360" w:lineRule="auto"/>
        <w:ind w:left="540"/>
      </w:pPr>
      <w:r w:rsidRPr="00EB18D0">
        <w:t xml:space="preserve"> </w:t>
      </w:r>
      <w:proofErr w:type="spellStart"/>
      <w:r w:rsidRPr="00EB18D0">
        <w:t>Rezultatele</w:t>
      </w:r>
      <w:proofErr w:type="spellEnd"/>
      <w:r w:rsidRPr="00EB18D0">
        <w:t xml:space="preserve"> finale la </w:t>
      </w:r>
      <w:proofErr w:type="spellStart"/>
      <w:r w:rsidRPr="00EB18D0">
        <w:t>concursul</w:t>
      </w:r>
      <w:proofErr w:type="spellEnd"/>
      <w:r w:rsidRPr="00EB18D0">
        <w:t xml:space="preserve"> </w:t>
      </w:r>
      <w:proofErr w:type="spellStart"/>
      <w:r w:rsidRPr="00EB18D0">
        <w:t>pentru</w:t>
      </w:r>
      <w:proofErr w:type="spellEnd"/>
      <w:r w:rsidRPr="00EB18D0">
        <w:t xml:space="preserve"> </w:t>
      </w:r>
      <w:proofErr w:type="spellStart"/>
      <w:r w:rsidRPr="00EB18D0">
        <w:t>ocuparea</w:t>
      </w:r>
      <w:proofErr w:type="spellEnd"/>
      <w:r w:rsidRPr="00EB18D0">
        <w:t xml:space="preserve"> </w:t>
      </w:r>
      <w:proofErr w:type="spellStart"/>
      <w:r w:rsidRPr="00EB18D0">
        <w:t>postu</w:t>
      </w:r>
      <w:r w:rsidR="0053385A" w:rsidRPr="00EB18D0">
        <w:t>rilor</w:t>
      </w:r>
      <w:proofErr w:type="spellEnd"/>
      <w:r w:rsidRPr="00EB18D0">
        <w:t xml:space="preserve"> </w:t>
      </w:r>
      <w:proofErr w:type="spellStart"/>
      <w:r w:rsidRPr="00EB18D0">
        <w:t>vacant</w:t>
      </w:r>
      <w:r w:rsidR="0053385A" w:rsidRPr="00EB18D0">
        <w:t>e</w:t>
      </w:r>
      <w:proofErr w:type="spellEnd"/>
      <w:r w:rsidRPr="00EB18D0">
        <w:t xml:space="preserve">, de </w:t>
      </w:r>
      <w:proofErr w:type="spellStart"/>
      <w:r w:rsidRPr="00EB18D0">
        <w:t>îngrijitor</w:t>
      </w:r>
      <w:proofErr w:type="spellEnd"/>
      <w:r w:rsidR="0053385A" w:rsidRPr="00EB18D0">
        <w:t xml:space="preserve"> </w:t>
      </w:r>
      <w:proofErr w:type="spellStart"/>
      <w:r w:rsidR="0053385A" w:rsidRPr="00EB18D0">
        <w:t>creșă</w:t>
      </w:r>
      <w:proofErr w:type="spellEnd"/>
      <w:r w:rsidRPr="00EB18D0">
        <w:t xml:space="preserve">, se </w:t>
      </w:r>
      <w:proofErr w:type="spellStart"/>
      <w:r w:rsidRPr="00EB18D0">
        <w:t>vor</w:t>
      </w:r>
      <w:proofErr w:type="spellEnd"/>
      <w:r w:rsidRPr="00EB18D0">
        <w:t xml:space="preserve"> </w:t>
      </w:r>
      <w:proofErr w:type="spellStart"/>
      <w:r w:rsidRPr="00EB18D0">
        <w:t>afișa</w:t>
      </w:r>
      <w:proofErr w:type="spellEnd"/>
      <w:r w:rsidRPr="00EB18D0">
        <w:t xml:space="preserve"> la </w:t>
      </w:r>
      <w:proofErr w:type="spellStart"/>
      <w:r w:rsidRPr="00EB18D0">
        <w:t>avizierul</w:t>
      </w:r>
      <w:proofErr w:type="spellEnd"/>
      <w:r w:rsidRPr="00EB18D0">
        <w:t xml:space="preserve"> de la </w:t>
      </w:r>
      <w:proofErr w:type="spellStart"/>
      <w:r w:rsidRPr="00EB18D0">
        <w:t>sediul</w:t>
      </w:r>
      <w:proofErr w:type="spellEnd"/>
      <w:r w:rsidRPr="00EB18D0">
        <w:t xml:space="preserve"> </w:t>
      </w:r>
      <w:proofErr w:type="spellStart"/>
      <w:r w:rsidR="0053385A" w:rsidRPr="00EB18D0">
        <w:t>Școlii</w:t>
      </w:r>
      <w:proofErr w:type="spellEnd"/>
      <w:r w:rsidR="0053385A" w:rsidRPr="00EB18D0">
        <w:t xml:space="preserve"> </w:t>
      </w:r>
      <w:proofErr w:type="spellStart"/>
      <w:r w:rsidR="0053385A" w:rsidRPr="00EB18D0">
        <w:t>Gimnaziale</w:t>
      </w:r>
      <w:proofErr w:type="spellEnd"/>
      <w:r w:rsidR="0053385A" w:rsidRPr="00EB18D0">
        <w:t xml:space="preserve"> </w:t>
      </w:r>
      <w:proofErr w:type="spellStart"/>
      <w:r w:rsidR="0053385A" w:rsidRPr="00EB18D0">
        <w:t>Măureni</w:t>
      </w:r>
      <w:proofErr w:type="spellEnd"/>
      <w:r w:rsidR="0053385A" w:rsidRPr="00EB18D0">
        <w:t xml:space="preserve">, nr.44, din str. </w:t>
      </w:r>
      <w:proofErr w:type="spellStart"/>
      <w:r w:rsidR="0053385A" w:rsidRPr="00EB18D0">
        <w:t>Calea</w:t>
      </w:r>
      <w:proofErr w:type="spellEnd"/>
      <w:r w:rsidR="0053385A" w:rsidRPr="00EB18D0">
        <w:t xml:space="preserve"> </w:t>
      </w:r>
      <w:proofErr w:type="spellStart"/>
      <w:r w:rsidR="0053385A" w:rsidRPr="00EB18D0">
        <w:t>Timișorii</w:t>
      </w:r>
      <w:proofErr w:type="spellEnd"/>
      <w:r w:rsidR="0053385A" w:rsidRPr="00EB18D0">
        <w:t>.</w:t>
      </w:r>
    </w:p>
    <w:p w14:paraId="00B34DD6" w14:textId="06297AB0" w:rsidR="00D60D1F" w:rsidRPr="00EB18D0" w:rsidRDefault="00315680" w:rsidP="00DC360E">
      <w:pPr>
        <w:tabs>
          <w:tab w:val="left" w:pos="3080"/>
        </w:tabs>
        <w:spacing w:line="360" w:lineRule="auto"/>
      </w:pPr>
      <w:r w:rsidRPr="00EB18D0">
        <w:t xml:space="preserve">    </w:t>
      </w:r>
    </w:p>
    <w:p w14:paraId="091CB735" w14:textId="2DAD19F6" w:rsidR="00DC360E" w:rsidRPr="00EB18D0" w:rsidRDefault="00DC360E" w:rsidP="00DC360E">
      <w:pPr>
        <w:tabs>
          <w:tab w:val="left" w:pos="3080"/>
        </w:tabs>
        <w:spacing w:line="360" w:lineRule="auto"/>
      </w:pPr>
    </w:p>
    <w:p w14:paraId="64C9C490" w14:textId="0CA73EDC" w:rsidR="00DC360E" w:rsidRPr="00EB18D0" w:rsidRDefault="00DC360E" w:rsidP="00DC360E">
      <w:pPr>
        <w:tabs>
          <w:tab w:val="left" w:pos="3080"/>
        </w:tabs>
        <w:spacing w:line="360" w:lineRule="auto"/>
        <w:jc w:val="center"/>
      </w:pPr>
      <w:r w:rsidRPr="00EB18D0">
        <w:t>Director,</w:t>
      </w:r>
    </w:p>
    <w:p w14:paraId="1CF24C47" w14:textId="3D7954D8" w:rsidR="00FD6CB1" w:rsidRPr="00A9643D" w:rsidRDefault="00DC360E" w:rsidP="00A9643D">
      <w:pPr>
        <w:tabs>
          <w:tab w:val="left" w:pos="3080"/>
        </w:tabs>
        <w:spacing w:line="360" w:lineRule="auto"/>
        <w:jc w:val="center"/>
      </w:pPr>
      <w:r w:rsidRPr="00EB18D0">
        <w:t xml:space="preserve">Prof. </w:t>
      </w:r>
      <w:proofErr w:type="spellStart"/>
      <w:proofErr w:type="gramStart"/>
      <w:r w:rsidRPr="00EB18D0">
        <w:t>Belu</w:t>
      </w:r>
      <w:proofErr w:type="spellEnd"/>
      <w:r w:rsidRPr="00EB18D0">
        <w:t xml:space="preserve">  Nicoleta</w:t>
      </w:r>
      <w:proofErr w:type="gramEnd"/>
      <w:r w:rsidRPr="00EB18D0">
        <w:t>-An</w:t>
      </w:r>
      <w:r w:rsidR="00A9643D">
        <w:t>a</w:t>
      </w:r>
    </w:p>
    <w:p w14:paraId="3D02EB24" w14:textId="34038E1C" w:rsidR="00FD6CB1" w:rsidRPr="008743C6" w:rsidRDefault="00FD6CB1" w:rsidP="00D60D1F">
      <w:pPr>
        <w:tabs>
          <w:tab w:val="left" w:pos="3080"/>
        </w:tabs>
        <w:rPr>
          <w:rFonts w:asciiTheme="minorHAnsi" w:hAnsiTheme="minorHAnsi" w:cstheme="minorHAnsi"/>
          <w:sz w:val="28"/>
          <w:szCs w:val="28"/>
        </w:rPr>
      </w:pPr>
    </w:p>
    <w:p w14:paraId="076F8D56" w14:textId="5D8DC274" w:rsidR="00FD6CB1" w:rsidRPr="008743C6" w:rsidRDefault="00FD6CB1" w:rsidP="00D60D1F">
      <w:pPr>
        <w:tabs>
          <w:tab w:val="left" w:pos="3080"/>
        </w:tabs>
        <w:rPr>
          <w:rFonts w:asciiTheme="minorHAnsi" w:hAnsiTheme="minorHAnsi" w:cstheme="minorHAnsi"/>
          <w:sz w:val="28"/>
          <w:szCs w:val="28"/>
        </w:rPr>
      </w:pPr>
    </w:p>
    <w:p w14:paraId="6509CD50" w14:textId="4416505A" w:rsidR="00FD6CB1" w:rsidRDefault="00FD6CB1" w:rsidP="00D60D1F">
      <w:pPr>
        <w:tabs>
          <w:tab w:val="left" w:pos="3080"/>
        </w:tabs>
        <w:rPr>
          <w:rFonts w:asciiTheme="minorHAnsi" w:hAnsiTheme="minorHAnsi" w:cstheme="minorHAnsi"/>
        </w:rPr>
      </w:pPr>
      <w:bookmarkStart w:id="0" w:name="_GoBack"/>
      <w:bookmarkEnd w:id="0"/>
    </w:p>
    <w:p w14:paraId="271561D1" w14:textId="7A564F96" w:rsidR="00FD6CB1" w:rsidRDefault="00FD6CB1" w:rsidP="00D60D1F">
      <w:pPr>
        <w:tabs>
          <w:tab w:val="left" w:pos="3080"/>
        </w:tabs>
        <w:rPr>
          <w:rFonts w:asciiTheme="minorHAnsi" w:hAnsiTheme="minorHAnsi" w:cstheme="minorHAnsi"/>
        </w:rPr>
      </w:pPr>
    </w:p>
    <w:p w14:paraId="5C382454" w14:textId="70D687A6" w:rsidR="00FD6CB1" w:rsidRDefault="00FD6CB1" w:rsidP="00D60D1F">
      <w:pPr>
        <w:tabs>
          <w:tab w:val="left" w:pos="3080"/>
        </w:tabs>
        <w:rPr>
          <w:rFonts w:asciiTheme="minorHAnsi" w:hAnsiTheme="minorHAnsi" w:cstheme="minorHAnsi"/>
        </w:rPr>
      </w:pPr>
    </w:p>
    <w:p w14:paraId="5473DB6E" w14:textId="77777777" w:rsidR="00FD6CB1" w:rsidRPr="00D60D1F" w:rsidRDefault="00FD6CB1" w:rsidP="00D60D1F">
      <w:pPr>
        <w:tabs>
          <w:tab w:val="left" w:pos="3080"/>
        </w:tabs>
        <w:rPr>
          <w:rFonts w:asciiTheme="minorHAnsi" w:hAnsiTheme="minorHAnsi" w:cstheme="minorHAnsi"/>
        </w:rPr>
      </w:pPr>
    </w:p>
    <w:sectPr w:rsidR="00FD6CB1" w:rsidRPr="00D60D1F">
      <w:headerReference w:type="even" r:id="rId9"/>
      <w:headerReference w:type="default" r:id="rId10"/>
      <w:footerReference w:type="default" r:id="rId11"/>
      <w:pgSz w:w="11906" w:h="16838"/>
      <w:pgMar w:top="810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6750F" w14:textId="77777777" w:rsidR="007225DD" w:rsidRDefault="007225DD">
      <w:r>
        <w:separator/>
      </w:r>
    </w:p>
  </w:endnote>
  <w:endnote w:type="continuationSeparator" w:id="0">
    <w:p w14:paraId="6FA10C66" w14:textId="77777777" w:rsidR="007225DD" w:rsidRDefault="0072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B5FAE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4C2256E0" w14:textId="77777777" w:rsidR="00032B4C" w:rsidRDefault="00E562DC">
    <w:pPr>
      <w:pStyle w:val="Footer"/>
      <w:rPr>
        <w:sz w:val="20"/>
        <w:szCs w:val="20"/>
      </w:rPr>
    </w:pPr>
    <w:r>
      <w:rPr>
        <w:sz w:val="20"/>
        <w:szCs w:val="20"/>
        <w:lang w:val="ro-RO"/>
      </w:rPr>
      <w:t xml:space="preserve">Strada Calea Timişorii </w:t>
    </w:r>
    <w:r>
      <w:rPr>
        <w:sz w:val="20"/>
        <w:szCs w:val="20"/>
      </w:rPr>
      <w:t xml:space="preserve">nr. 44, 327265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Str. General Berthelot nr. 28-30, Sector 1</w:t>
    </w:r>
  </w:p>
  <w:p w14:paraId="5C6BAB59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 xml:space="preserve">MĂURENI, </w:t>
    </w:r>
    <w:proofErr w:type="spellStart"/>
    <w:r>
      <w:rPr>
        <w:sz w:val="20"/>
        <w:szCs w:val="20"/>
      </w:rPr>
      <w:t>Caraş</w:t>
    </w:r>
    <w:proofErr w:type="spellEnd"/>
    <w:r>
      <w:rPr>
        <w:sz w:val="20"/>
        <w:szCs w:val="20"/>
      </w:rPr>
      <w:t xml:space="preserve">-Severin – </w:t>
    </w:r>
    <w:proofErr w:type="spellStart"/>
    <w:r>
      <w:rPr>
        <w:sz w:val="20"/>
        <w:szCs w:val="20"/>
      </w:rPr>
      <w:t>România</w:t>
    </w:r>
    <w:proofErr w:type="spellEnd"/>
    <w:r>
      <w:rPr>
        <w:sz w:val="20"/>
        <w:szCs w:val="20"/>
      </w:rPr>
      <w:t xml:space="preserve">                                                                                                                010168, </w:t>
    </w:r>
    <w:proofErr w:type="spellStart"/>
    <w:r>
      <w:rPr>
        <w:sz w:val="20"/>
        <w:szCs w:val="20"/>
      </w:rPr>
      <w:t>Bucuresti</w:t>
    </w:r>
    <w:proofErr w:type="spellEnd"/>
  </w:p>
  <w:p w14:paraId="299960EE" w14:textId="77777777" w:rsidR="00032B4C" w:rsidRDefault="00E562DC">
    <w:pPr>
      <w:rPr>
        <w:sz w:val="20"/>
        <w:szCs w:val="20"/>
      </w:rPr>
    </w:pPr>
    <w:r>
      <w:rPr>
        <w:sz w:val="20"/>
        <w:szCs w:val="20"/>
      </w:rPr>
      <w:t>Tel/Fax: +40(0)355/</w:t>
    </w:r>
    <w:proofErr w:type="gramStart"/>
    <w:r>
      <w:rPr>
        <w:sz w:val="20"/>
        <w:szCs w:val="20"/>
      </w:rPr>
      <w:t>411680;  CUI</w:t>
    </w:r>
    <w:proofErr w:type="gramEnd"/>
    <w:r>
      <w:rPr>
        <w:sz w:val="20"/>
        <w:szCs w:val="20"/>
      </w:rPr>
      <w:t>: 28949243                                                                                        Tel:    +40 (0)21 405 57 06</w:t>
    </w:r>
  </w:p>
  <w:p w14:paraId="7C285E01" w14:textId="77777777" w:rsidR="00032B4C" w:rsidRDefault="00E562DC">
    <w:pPr>
      <w:rPr>
        <w:sz w:val="20"/>
        <w:szCs w:val="20"/>
      </w:rPr>
    </w:pPr>
    <w:proofErr w:type="gramStart"/>
    <w:r>
      <w:rPr>
        <w:sz w:val="20"/>
        <w:szCs w:val="20"/>
      </w:rPr>
      <w:t>e-mail :</w:t>
    </w:r>
    <w:proofErr w:type="gramEnd"/>
    <w:r>
      <w:rPr>
        <w:sz w:val="20"/>
        <w:szCs w:val="20"/>
      </w:rPr>
      <w:t xml:space="preserve"> </w:t>
    </w:r>
    <w:hyperlink r:id="rId1" w:history="1">
      <w:r>
        <w:rPr>
          <w:rStyle w:val="Hyperlink"/>
          <w:color w:val="auto"/>
          <w:sz w:val="20"/>
          <w:szCs w:val="20"/>
          <w:u w:val="none"/>
        </w:rPr>
        <w:t>scoalamaurenics@yahoo.com</w:t>
      </w:r>
    </w:hyperlink>
    <w:r>
      <w:rPr>
        <w:sz w:val="20"/>
        <w:szCs w:val="20"/>
      </w:rPr>
      <w:t xml:space="preserve">                                                                                                   Fax:   +40 (0)21 310 32 05</w:t>
    </w:r>
  </w:p>
  <w:p w14:paraId="33AB3A82" w14:textId="77777777" w:rsidR="00032B4C" w:rsidRDefault="007225DD">
    <w:pPr>
      <w:shd w:val="clear" w:color="auto" w:fill="FFFFFF"/>
      <w:rPr>
        <w:sz w:val="20"/>
        <w:szCs w:val="20"/>
      </w:rPr>
    </w:pPr>
    <w:hyperlink r:id="rId2" w:history="1">
      <w:r w:rsidR="00E562DC">
        <w:rPr>
          <w:rStyle w:val="Hyperlink"/>
          <w:sz w:val="20"/>
          <w:szCs w:val="20"/>
        </w:rPr>
        <w:t>www.scoalamaureni.ro</w:t>
      </w:r>
    </w:hyperlink>
    <w:r w:rsidR="00E562DC">
      <w:rPr>
        <w:sz w:val="20"/>
        <w:szCs w:val="20"/>
      </w:rPr>
      <w:t xml:space="preserve">          </w:t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</w:r>
    <w:r w:rsidR="00E562DC">
      <w:rPr>
        <w:sz w:val="20"/>
        <w:szCs w:val="20"/>
      </w:rPr>
      <w:tab/>
      <w:t xml:space="preserve">              www.edu.ro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7B3CB" w14:textId="77777777" w:rsidR="007225DD" w:rsidRDefault="007225DD">
      <w:r>
        <w:separator/>
      </w:r>
    </w:p>
  </w:footnote>
  <w:footnote w:type="continuationSeparator" w:id="0">
    <w:p w14:paraId="3FBE4BA8" w14:textId="77777777" w:rsidR="007225DD" w:rsidRDefault="00722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5402F" w14:textId="77777777" w:rsidR="00032B4C" w:rsidRDefault="00E562D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DAF3B" w14:textId="77777777" w:rsidR="00032B4C" w:rsidRDefault="007225DD">
    <w:pPr>
      <w:rPr>
        <w:lang w:val="ro-RO"/>
      </w:rPr>
    </w:pPr>
    <w:r>
      <w:rPr>
        <w:lang w:val="en-GB" w:eastAsia="en-GB"/>
      </w:rPr>
      <w:pict w14:anchorId="558F5559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3.75pt;margin-top:-7.7pt;width:106.2pt;height:83.15pt;z-index:251660288;mso-width-relative:page;mso-height-relative:page" strokecolor="white">
          <v:textbox>
            <w:txbxContent>
              <w:p w14:paraId="52FE2F39" w14:textId="77777777" w:rsidR="00032B4C" w:rsidRDefault="00032B4C">
                <w:pPr>
                  <w:jc w:val="center"/>
                  <w:rPr>
                    <w:b/>
                    <w:sz w:val="22"/>
                    <w:szCs w:val="22"/>
                    <w:lang w:val="it-IT"/>
                  </w:rPr>
                </w:pPr>
              </w:p>
              <w:p w14:paraId="7C668448" w14:textId="77777777" w:rsidR="00032B4C" w:rsidRDefault="00E562DC">
                <w:pPr>
                  <w:jc w:val="center"/>
                  <w:rPr>
                    <w:b/>
                    <w:sz w:val="28"/>
                    <w:szCs w:val="28"/>
                    <w:lang w:val="ro-RO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MINISTERUL      EDUCAȚIEI  </w:t>
                </w:r>
                <w:r>
                  <w:rPr>
                    <w:b/>
                    <w:sz w:val="28"/>
                    <w:szCs w:val="28"/>
                  </w:rPr>
                  <w:t>ȘI  CERCETĂRII</w:t>
                </w:r>
              </w:p>
              <w:p w14:paraId="03EDB18D" w14:textId="77777777" w:rsidR="00032B4C" w:rsidRDefault="00032B4C"/>
            </w:txbxContent>
          </v:textbox>
        </v:shape>
      </w:pict>
    </w:r>
  </w:p>
  <w:p w14:paraId="5C687340" w14:textId="77777777" w:rsidR="00032B4C" w:rsidRDefault="00E562DC">
    <w:r>
      <w:rPr>
        <w:noProof/>
        <w:lang w:eastAsia="en-US"/>
      </w:rPr>
      <w:drawing>
        <wp:anchor distT="0" distB="0" distL="114300" distR="114300" simplePos="0" relativeHeight="251655168" behindDoc="0" locked="0" layoutInCell="1" allowOverlap="1" wp14:anchorId="76CA088D" wp14:editId="3FB70587">
          <wp:simplePos x="0" y="0"/>
          <wp:positionH relativeFrom="margin">
            <wp:posOffset>4593590</wp:posOffset>
          </wp:positionH>
          <wp:positionV relativeFrom="margin">
            <wp:posOffset>-826770</wp:posOffset>
          </wp:positionV>
          <wp:extent cx="714375" cy="714375"/>
          <wp:effectExtent l="19050" t="0" r="9525" b="0"/>
          <wp:wrapSquare wrapText="bothSides"/>
          <wp:docPr id="9" name="Imagine 5" descr="Sigla guver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ine 5" descr="Sigla guver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225DD">
      <w:pict w14:anchorId="6B5BF311">
        <v:shape id="_x0000_s2051" type="#_x0000_t202" style="position:absolute;margin-left:43.7pt;margin-top:3.9pt;width:114.75pt;height:57.75pt;z-index:251657216;mso-position-horizontal-relative:text;mso-position-vertical-relative:text;mso-width-relative:page;mso-height-relative:page" strokecolor="white">
          <v:textbox>
            <w:txbxContent>
              <w:p w14:paraId="1AA433CF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 xml:space="preserve">ŞCOALA </w:t>
                </w:r>
              </w:p>
              <w:p w14:paraId="286440BA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GIMNAZIALĂ</w:t>
                </w:r>
              </w:p>
              <w:p w14:paraId="2913DFB6" w14:textId="77777777" w:rsidR="00032B4C" w:rsidRDefault="00E562DC">
                <w:pPr>
                  <w:rPr>
                    <w:b/>
                    <w:sz w:val="28"/>
                    <w:szCs w:val="28"/>
                    <w:lang w:val="it-IT"/>
                  </w:rPr>
                </w:pPr>
                <w:r>
                  <w:rPr>
                    <w:b/>
                    <w:sz w:val="28"/>
                    <w:szCs w:val="28"/>
                    <w:lang w:val="it-IT"/>
                  </w:rPr>
                  <w:t>MĂURENI</w:t>
                </w:r>
              </w:p>
              <w:p w14:paraId="7A7A0F2C" w14:textId="77777777" w:rsidR="00032B4C" w:rsidRDefault="00032B4C">
                <w:pPr>
                  <w:rPr>
                    <w:sz w:val="22"/>
                    <w:szCs w:val="22"/>
                  </w:rPr>
                </w:pPr>
              </w:p>
              <w:p w14:paraId="37A504D2" w14:textId="77777777" w:rsidR="00032B4C" w:rsidRDefault="00032B4C"/>
            </w:txbxContent>
          </v:textbox>
        </v:shape>
      </w:pict>
    </w:r>
    <w:r>
      <w:rPr>
        <w:noProof/>
        <w:lang w:eastAsia="en-US"/>
      </w:rPr>
      <w:drawing>
        <wp:anchor distT="0" distB="0" distL="114300" distR="114300" simplePos="0" relativeHeight="251656192" behindDoc="0" locked="0" layoutInCell="1" allowOverlap="1" wp14:anchorId="4188CA03" wp14:editId="37BAB23A">
          <wp:simplePos x="0" y="0"/>
          <wp:positionH relativeFrom="column">
            <wp:posOffset>-6985</wp:posOffset>
          </wp:positionH>
          <wp:positionV relativeFrom="paragraph">
            <wp:posOffset>-21590</wp:posOffset>
          </wp:positionV>
          <wp:extent cx="542925" cy="809625"/>
          <wp:effectExtent l="19050" t="0" r="9525" b="0"/>
          <wp:wrapNone/>
          <wp:docPr id="10" name="Picture 7" descr="Imagini pentru MAUR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 descr="Imagini pentru MAURENI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1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E1A522A" w14:textId="77777777" w:rsidR="00032B4C" w:rsidRDefault="00032B4C"/>
  <w:p w14:paraId="42CEEF06" w14:textId="77777777" w:rsidR="00032B4C" w:rsidRDefault="00032B4C"/>
  <w:p w14:paraId="17B483E3" w14:textId="77777777" w:rsidR="00032B4C" w:rsidRDefault="00032B4C">
    <w:pPr>
      <w:jc w:val="center"/>
    </w:pPr>
  </w:p>
  <w:p w14:paraId="0334529E" w14:textId="77777777" w:rsidR="00032B4C" w:rsidRDefault="00E562DC">
    <w:pPr>
      <w:rPr>
        <w:b/>
        <w:bCs/>
        <w:sz w:val="14"/>
        <w:szCs w:val="14"/>
      </w:rPr>
    </w:pPr>
    <w:r>
      <w:t>____________________________________________________________________________________</w:t>
    </w:r>
  </w:p>
  <w:p w14:paraId="09521EE4" w14:textId="77777777" w:rsidR="00032B4C" w:rsidRDefault="007225DD">
    <w:pPr>
      <w:pStyle w:val="Header"/>
      <w:pBdr>
        <w:bottom w:val="single" w:sz="12" w:space="1" w:color="auto"/>
      </w:pBdr>
    </w:pPr>
    <w:r>
      <w:rPr>
        <w:lang w:val="ro-RO"/>
      </w:rPr>
      <w:pict w14:anchorId="10542C72">
        <v:shape id="_x0000_s2054" type="#_x0000_t202" style="position:absolute;margin-left:0;margin-top:0;width:180.55pt;height:126.05pt;z-index:251659264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0B215C9A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>
      <w:rPr>
        <w:lang w:val="ro-RO"/>
      </w:rPr>
      <w:pict w14:anchorId="0839CEEF">
        <v:shape id="_x0000_s2053" type="#_x0000_t202" style="position:absolute;margin-left:0;margin-top:0;width:180.55pt;height:126.05pt;z-index:251658240;mso-width-percent:400;mso-height-percent:200;mso-position-horizontal:center;mso-width-percent:400;mso-height-percent:200;mso-width-relative:margin;mso-height-relative:margin">
          <v:textbox style="mso-fit-shape-to-text:t">
            <w:txbxContent>
              <w:p w14:paraId="46C3DEED" w14:textId="77777777" w:rsidR="00032B4C" w:rsidRDefault="00E562DC">
                <w:pPr>
                  <w:rPr>
                    <w:lang w:val="ro-RO"/>
                  </w:rPr>
                </w:pPr>
                <w:r>
                  <w:rPr>
                    <w:lang w:val="ro-RO"/>
                  </w:rPr>
                  <w:t>[Tastaţi un citat din document sau rezumatul unui aspect interesant. Caseta text poate fi poziţionată oriunde în document. Utilizaţi fila Instrumente casetă text pentru a modifica formatarea casetei text a citatului.]</w:t>
                </w:r>
              </w:p>
            </w:txbxContent>
          </v:textbox>
        </v:shape>
      </w:pict>
    </w:r>
    <w:r w:rsidR="00E562DC">
      <w:rPr>
        <w:noProof/>
      </w:rPr>
      <w:drawing>
        <wp:inline distT="0" distB="0" distL="0" distR="0" wp14:anchorId="2CC45F2C" wp14:editId="0483E53E">
          <wp:extent cx="6477000" cy="6477000"/>
          <wp:effectExtent l="19050" t="0" r="0" b="0"/>
          <wp:docPr id="1" name="Imagine 4" descr="Imagini pentru sigla ministerului educat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4" descr="Imagini pentru sigla ministerului educatie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0" cy="647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77B9BE" w14:textId="77777777" w:rsidR="00032B4C" w:rsidRDefault="00E562DC">
    <w:pPr>
      <w:pStyle w:val="Header"/>
      <w:pBdr>
        <w:bottom w:val="single" w:sz="12" w:space="1" w:color="auto"/>
      </w:pBdr>
    </w:pPr>
    <w:r>
      <w:t xml:space="preserve">                 </w:t>
    </w:r>
  </w:p>
  <w:p w14:paraId="421D7F3D" w14:textId="77777777" w:rsidR="00032B4C" w:rsidRDefault="00E562DC">
    <w:pPr>
      <w:pStyle w:val="Head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29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77" w:hanging="21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54" w:hanging="21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31" w:hanging="21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08" w:hanging="21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86" w:hanging="21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63" w:hanging="21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40" w:hanging="21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17" w:hanging="219"/>
      </w:pPr>
      <w:rPr>
        <w:lang w:val="ro-RO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22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05" w:hanging="202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990" w:hanging="202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875" w:hanging="202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760" w:hanging="202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46" w:hanging="202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31" w:hanging="202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16" w:hanging="202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01" w:hanging="202"/>
      </w:pPr>
      <w:rPr>
        <w:lang w:val="ro-RO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lowerLetter"/>
      <w:lvlText w:val="%1)"/>
      <w:lvlJc w:val="left"/>
      <w:pPr>
        <w:ind w:left="229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105" w:hanging="206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990" w:hanging="206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875" w:hanging="206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760" w:hanging="206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646" w:hanging="206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31" w:hanging="206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16" w:hanging="206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01" w:hanging="206"/>
      </w:pPr>
      <w:rPr>
        <w:lang w:val="ro-RO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upperLetter"/>
      <w:lvlText w:val="%1.)"/>
      <w:lvlJc w:val="left"/>
      <w:pPr>
        <w:ind w:left="335" w:hanging="3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start w:val="1"/>
      <w:numFmt w:val="decimal"/>
      <w:lvlText w:val="%2."/>
      <w:lvlJc w:val="left"/>
      <w:pPr>
        <w:ind w:left="27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>
      <w:numFmt w:val="bullet"/>
      <w:lvlText w:val="•"/>
      <w:lvlJc w:val="left"/>
      <w:pPr>
        <w:ind w:left="1310" w:hanging="201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280" w:hanging="201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250" w:hanging="201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221" w:hanging="201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191" w:hanging="201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161" w:hanging="201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131" w:hanging="201"/>
      </w:pPr>
      <w:rPr>
        <w:lang w:val="ro-RO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12"/>
      <w:numFmt w:val="decimal"/>
      <w:lvlText w:val="%1)"/>
      <w:lvlJc w:val="left"/>
      <w:pPr>
        <w:ind w:left="34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1213" w:hanging="320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2086" w:hanging="320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959" w:hanging="320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832" w:hanging="320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706" w:hanging="320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579" w:hanging="320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452" w:hanging="320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325" w:hanging="320"/>
      </w:pPr>
      <w:rPr>
        <w:lang w:val="ro-RO" w:eastAsia="en-US" w:bidi="ar-SA"/>
      </w:rPr>
    </w:lvl>
  </w:abstractNum>
  <w:abstractNum w:abstractNumId="5" w15:restartNumberingAfterBreak="0">
    <w:nsid w:val="0C2C2FD4"/>
    <w:multiLevelType w:val="hybridMultilevel"/>
    <w:tmpl w:val="96D84BE4"/>
    <w:lvl w:ilvl="0" w:tplc="5FD0447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5B654F3"/>
    <w:multiLevelType w:val="multilevel"/>
    <w:tmpl w:val="25B654F3"/>
    <w:lvl w:ilvl="0">
      <w:start w:val="17"/>
      <w:numFmt w:val="decimal"/>
      <w:lvlText w:val="%1)"/>
      <w:lvlJc w:val="left"/>
      <w:pPr>
        <w:ind w:left="2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365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365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365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365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365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365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365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365"/>
      </w:pPr>
      <w:rPr>
        <w:lang w:val="ro-RO" w:eastAsia="en-US" w:bidi="ar-SA"/>
      </w:rPr>
    </w:lvl>
  </w:abstractNum>
  <w:abstractNum w:abstractNumId="7" w15:restartNumberingAfterBreak="0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2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>
      <w:numFmt w:val="bullet"/>
      <w:lvlText w:val="•"/>
      <w:lvlJc w:val="left"/>
      <w:pPr>
        <w:ind w:left="925" w:hanging="197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97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97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97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97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97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97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97"/>
      </w:pPr>
      <w:rPr>
        <w:lang w:val="ro-RO" w:eastAsia="en-US" w:bidi="ar-SA"/>
      </w:rPr>
    </w:lvl>
  </w:abstractNum>
  <w:abstractNum w:abstractNumId="8" w15:restartNumberingAfterBreak="0">
    <w:nsid w:val="5B6C74C6"/>
    <w:multiLevelType w:val="hybridMultilevel"/>
    <w:tmpl w:val="3E2213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2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18"/>
        <w:szCs w:val="18"/>
        <w:lang w:val="ro-RO" w:eastAsia="en-US" w:bidi="ar-SA"/>
      </w:rPr>
    </w:lvl>
    <w:lvl w:ilvl="1">
      <w:numFmt w:val="bullet"/>
      <w:lvlText w:val="•"/>
      <w:lvlJc w:val="left"/>
      <w:pPr>
        <w:ind w:left="925" w:hanging="169"/>
      </w:pPr>
      <w:rPr>
        <w:lang w:val="ro-RO" w:eastAsia="en-US" w:bidi="ar-SA"/>
      </w:rPr>
    </w:lvl>
    <w:lvl w:ilvl="2">
      <w:numFmt w:val="bullet"/>
      <w:lvlText w:val="•"/>
      <w:lvlJc w:val="left"/>
      <w:pPr>
        <w:ind w:left="1830" w:hanging="169"/>
      </w:pPr>
      <w:rPr>
        <w:lang w:val="ro-RO" w:eastAsia="en-US" w:bidi="ar-SA"/>
      </w:rPr>
    </w:lvl>
    <w:lvl w:ilvl="3">
      <w:numFmt w:val="bullet"/>
      <w:lvlText w:val="•"/>
      <w:lvlJc w:val="left"/>
      <w:pPr>
        <w:ind w:left="2735" w:hanging="169"/>
      </w:pPr>
      <w:rPr>
        <w:lang w:val="ro-RO" w:eastAsia="en-US" w:bidi="ar-SA"/>
      </w:rPr>
    </w:lvl>
    <w:lvl w:ilvl="4">
      <w:numFmt w:val="bullet"/>
      <w:lvlText w:val="•"/>
      <w:lvlJc w:val="left"/>
      <w:pPr>
        <w:ind w:left="3640" w:hanging="169"/>
      </w:pPr>
      <w:rPr>
        <w:lang w:val="ro-RO" w:eastAsia="en-US" w:bidi="ar-SA"/>
      </w:rPr>
    </w:lvl>
    <w:lvl w:ilvl="5">
      <w:numFmt w:val="bullet"/>
      <w:lvlText w:val="•"/>
      <w:lvlJc w:val="left"/>
      <w:pPr>
        <w:ind w:left="4546" w:hanging="169"/>
      </w:pPr>
      <w:rPr>
        <w:lang w:val="ro-RO" w:eastAsia="en-US" w:bidi="ar-SA"/>
      </w:rPr>
    </w:lvl>
    <w:lvl w:ilvl="6">
      <w:numFmt w:val="bullet"/>
      <w:lvlText w:val="•"/>
      <w:lvlJc w:val="left"/>
      <w:pPr>
        <w:ind w:left="5451" w:hanging="169"/>
      </w:pPr>
      <w:rPr>
        <w:lang w:val="ro-RO" w:eastAsia="en-US" w:bidi="ar-SA"/>
      </w:rPr>
    </w:lvl>
    <w:lvl w:ilvl="7">
      <w:numFmt w:val="bullet"/>
      <w:lvlText w:val="•"/>
      <w:lvlJc w:val="left"/>
      <w:pPr>
        <w:ind w:left="6356" w:hanging="169"/>
      </w:pPr>
      <w:rPr>
        <w:lang w:val="ro-RO" w:eastAsia="en-US" w:bidi="ar-SA"/>
      </w:rPr>
    </w:lvl>
    <w:lvl w:ilvl="8">
      <w:numFmt w:val="bullet"/>
      <w:lvlText w:val="•"/>
      <w:lvlJc w:val="left"/>
      <w:pPr>
        <w:ind w:left="7261" w:hanging="169"/>
      </w:pPr>
      <w:rPr>
        <w:lang w:val="ro-RO" w:eastAsia="en-US" w:bidi="ar-SA"/>
      </w:rPr>
    </w:lvl>
  </w:abstractNum>
  <w:abstractNum w:abstractNumId="10" w15:restartNumberingAfterBreak="0">
    <w:nsid w:val="7B7B02E4"/>
    <w:multiLevelType w:val="hybridMultilevel"/>
    <w:tmpl w:val="BCA0D042"/>
    <w:lvl w:ilvl="0" w:tplc="16CC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drawingGridHorizontalSpacing w:val="12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F1D"/>
    <w:rsid w:val="00002274"/>
    <w:rsid w:val="00004D90"/>
    <w:rsid w:val="00004FF7"/>
    <w:rsid w:val="00005476"/>
    <w:rsid w:val="0000560D"/>
    <w:rsid w:val="00007D97"/>
    <w:rsid w:val="00007ECD"/>
    <w:rsid w:val="000105EE"/>
    <w:rsid w:val="000136C8"/>
    <w:rsid w:val="0001387F"/>
    <w:rsid w:val="0001389A"/>
    <w:rsid w:val="00013C8A"/>
    <w:rsid w:val="00015E0C"/>
    <w:rsid w:val="0001670E"/>
    <w:rsid w:val="00016744"/>
    <w:rsid w:val="0001780F"/>
    <w:rsid w:val="00020D59"/>
    <w:rsid w:val="0002175C"/>
    <w:rsid w:val="00021A25"/>
    <w:rsid w:val="00023747"/>
    <w:rsid w:val="0002401C"/>
    <w:rsid w:val="00024378"/>
    <w:rsid w:val="0002484C"/>
    <w:rsid w:val="00026903"/>
    <w:rsid w:val="000273D8"/>
    <w:rsid w:val="000319BA"/>
    <w:rsid w:val="00032B02"/>
    <w:rsid w:val="00032B4C"/>
    <w:rsid w:val="00033D8E"/>
    <w:rsid w:val="0003547A"/>
    <w:rsid w:val="00035C1F"/>
    <w:rsid w:val="00035E92"/>
    <w:rsid w:val="000369DD"/>
    <w:rsid w:val="00037251"/>
    <w:rsid w:val="000406ED"/>
    <w:rsid w:val="00042DE7"/>
    <w:rsid w:val="00043F14"/>
    <w:rsid w:val="000446E2"/>
    <w:rsid w:val="000456F2"/>
    <w:rsid w:val="00045D91"/>
    <w:rsid w:val="00046B95"/>
    <w:rsid w:val="0005012F"/>
    <w:rsid w:val="000504DE"/>
    <w:rsid w:val="000505B1"/>
    <w:rsid w:val="000512D2"/>
    <w:rsid w:val="000524DA"/>
    <w:rsid w:val="00053473"/>
    <w:rsid w:val="00057710"/>
    <w:rsid w:val="000617D9"/>
    <w:rsid w:val="00061E2F"/>
    <w:rsid w:val="00064570"/>
    <w:rsid w:val="000647CF"/>
    <w:rsid w:val="0006664A"/>
    <w:rsid w:val="00067AC3"/>
    <w:rsid w:val="00067DAF"/>
    <w:rsid w:val="00067E9A"/>
    <w:rsid w:val="0007126E"/>
    <w:rsid w:val="000719BA"/>
    <w:rsid w:val="0007204E"/>
    <w:rsid w:val="00072F4C"/>
    <w:rsid w:val="00073C1E"/>
    <w:rsid w:val="000770C5"/>
    <w:rsid w:val="000808C9"/>
    <w:rsid w:val="00081895"/>
    <w:rsid w:val="00087C73"/>
    <w:rsid w:val="00090FC3"/>
    <w:rsid w:val="000935A8"/>
    <w:rsid w:val="000941DA"/>
    <w:rsid w:val="00094805"/>
    <w:rsid w:val="00094983"/>
    <w:rsid w:val="000966F2"/>
    <w:rsid w:val="00097319"/>
    <w:rsid w:val="000A3476"/>
    <w:rsid w:val="000A35C7"/>
    <w:rsid w:val="000A4235"/>
    <w:rsid w:val="000A4F2D"/>
    <w:rsid w:val="000A506F"/>
    <w:rsid w:val="000A5474"/>
    <w:rsid w:val="000A6CC8"/>
    <w:rsid w:val="000A7439"/>
    <w:rsid w:val="000A7EFA"/>
    <w:rsid w:val="000B0444"/>
    <w:rsid w:val="000B0BFF"/>
    <w:rsid w:val="000B305B"/>
    <w:rsid w:val="000B3E46"/>
    <w:rsid w:val="000B60D1"/>
    <w:rsid w:val="000B70A4"/>
    <w:rsid w:val="000B7A6B"/>
    <w:rsid w:val="000C1E5A"/>
    <w:rsid w:val="000C30B5"/>
    <w:rsid w:val="000C31DD"/>
    <w:rsid w:val="000C3C32"/>
    <w:rsid w:val="000C3C96"/>
    <w:rsid w:val="000C54FE"/>
    <w:rsid w:val="000C603B"/>
    <w:rsid w:val="000D464C"/>
    <w:rsid w:val="000D54C0"/>
    <w:rsid w:val="000D60B7"/>
    <w:rsid w:val="000D65C6"/>
    <w:rsid w:val="000D7C80"/>
    <w:rsid w:val="000E00E1"/>
    <w:rsid w:val="000E407F"/>
    <w:rsid w:val="000E5284"/>
    <w:rsid w:val="000E60BF"/>
    <w:rsid w:val="000E6523"/>
    <w:rsid w:val="000E6765"/>
    <w:rsid w:val="000F1AC4"/>
    <w:rsid w:val="000F2C06"/>
    <w:rsid w:val="000F2C63"/>
    <w:rsid w:val="000F2FB7"/>
    <w:rsid w:val="000F4B69"/>
    <w:rsid w:val="000F4B91"/>
    <w:rsid w:val="000F594D"/>
    <w:rsid w:val="000F6CBC"/>
    <w:rsid w:val="000F7393"/>
    <w:rsid w:val="0010233A"/>
    <w:rsid w:val="00102EF6"/>
    <w:rsid w:val="00103E76"/>
    <w:rsid w:val="00104DFD"/>
    <w:rsid w:val="001056A5"/>
    <w:rsid w:val="00106F5F"/>
    <w:rsid w:val="00107446"/>
    <w:rsid w:val="001110FB"/>
    <w:rsid w:val="001117C0"/>
    <w:rsid w:val="00112D8A"/>
    <w:rsid w:val="00114A57"/>
    <w:rsid w:val="00116975"/>
    <w:rsid w:val="00120012"/>
    <w:rsid w:val="00120024"/>
    <w:rsid w:val="001224E8"/>
    <w:rsid w:val="00123CB9"/>
    <w:rsid w:val="00124176"/>
    <w:rsid w:val="00127215"/>
    <w:rsid w:val="0013095A"/>
    <w:rsid w:val="00132016"/>
    <w:rsid w:val="0013270E"/>
    <w:rsid w:val="00133E97"/>
    <w:rsid w:val="00134743"/>
    <w:rsid w:val="00134905"/>
    <w:rsid w:val="001349FF"/>
    <w:rsid w:val="00134A35"/>
    <w:rsid w:val="00136258"/>
    <w:rsid w:val="0013630B"/>
    <w:rsid w:val="001369CE"/>
    <w:rsid w:val="00140A8B"/>
    <w:rsid w:val="00142DD6"/>
    <w:rsid w:val="00143E4E"/>
    <w:rsid w:val="00143F55"/>
    <w:rsid w:val="00144BBC"/>
    <w:rsid w:val="001459B3"/>
    <w:rsid w:val="00145BD3"/>
    <w:rsid w:val="00146104"/>
    <w:rsid w:val="001474D3"/>
    <w:rsid w:val="00147A8E"/>
    <w:rsid w:val="00154D5F"/>
    <w:rsid w:val="0015747F"/>
    <w:rsid w:val="001627B9"/>
    <w:rsid w:val="00162970"/>
    <w:rsid w:val="0016362D"/>
    <w:rsid w:val="00163E83"/>
    <w:rsid w:val="001648B2"/>
    <w:rsid w:val="00174416"/>
    <w:rsid w:val="00175A18"/>
    <w:rsid w:val="00176824"/>
    <w:rsid w:val="001770D0"/>
    <w:rsid w:val="001770E3"/>
    <w:rsid w:val="00180788"/>
    <w:rsid w:val="00183192"/>
    <w:rsid w:val="00184C3B"/>
    <w:rsid w:val="001853BE"/>
    <w:rsid w:val="00185DF5"/>
    <w:rsid w:val="001869A7"/>
    <w:rsid w:val="00187167"/>
    <w:rsid w:val="00190469"/>
    <w:rsid w:val="001907C1"/>
    <w:rsid w:val="00190A2A"/>
    <w:rsid w:val="00191461"/>
    <w:rsid w:val="00191A3B"/>
    <w:rsid w:val="00191AB9"/>
    <w:rsid w:val="0019243F"/>
    <w:rsid w:val="001954E0"/>
    <w:rsid w:val="001956D5"/>
    <w:rsid w:val="001959E6"/>
    <w:rsid w:val="0019739C"/>
    <w:rsid w:val="00197D0B"/>
    <w:rsid w:val="001A0928"/>
    <w:rsid w:val="001A10DB"/>
    <w:rsid w:val="001A1112"/>
    <w:rsid w:val="001A125F"/>
    <w:rsid w:val="001A3721"/>
    <w:rsid w:val="001A4AE7"/>
    <w:rsid w:val="001A5739"/>
    <w:rsid w:val="001A5A89"/>
    <w:rsid w:val="001A647D"/>
    <w:rsid w:val="001A718F"/>
    <w:rsid w:val="001B09A6"/>
    <w:rsid w:val="001B0FCB"/>
    <w:rsid w:val="001B1F25"/>
    <w:rsid w:val="001B3032"/>
    <w:rsid w:val="001B42C2"/>
    <w:rsid w:val="001B4E21"/>
    <w:rsid w:val="001C0572"/>
    <w:rsid w:val="001C1568"/>
    <w:rsid w:val="001C1ABB"/>
    <w:rsid w:val="001C2CC6"/>
    <w:rsid w:val="001C3D86"/>
    <w:rsid w:val="001C3FAB"/>
    <w:rsid w:val="001C46CC"/>
    <w:rsid w:val="001C64B3"/>
    <w:rsid w:val="001C66B3"/>
    <w:rsid w:val="001D01C8"/>
    <w:rsid w:val="001D057E"/>
    <w:rsid w:val="001D1C04"/>
    <w:rsid w:val="001D238C"/>
    <w:rsid w:val="001D2651"/>
    <w:rsid w:val="001D3A2C"/>
    <w:rsid w:val="001D40CE"/>
    <w:rsid w:val="001D5FD8"/>
    <w:rsid w:val="001D6A07"/>
    <w:rsid w:val="001D6DC4"/>
    <w:rsid w:val="001E1310"/>
    <w:rsid w:val="001E3467"/>
    <w:rsid w:val="001E3E59"/>
    <w:rsid w:val="001E5AAD"/>
    <w:rsid w:val="001E6048"/>
    <w:rsid w:val="001E7765"/>
    <w:rsid w:val="001E794D"/>
    <w:rsid w:val="001F0844"/>
    <w:rsid w:val="001F18B4"/>
    <w:rsid w:val="001F1B57"/>
    <w:rsid w:val="001F3EA4"/>
    <w:rsid w:val="001F3EC1"/>
    <w:rsid w:val="001F4C32"/>
    <w:rsid w:val="001F5DF5"/>
    <w:rsid w:val="001F6170"/>
    <w:rsid w:val="001F72C3"/>
    <w:rsid w:val="002013C7"/>
    <w:rsid w:val="00201D24"/>
    <w:rsid w:val="00202171"/>
    <w:rsid w:val="00202B03"/>
    <w:rsid w:val="002032BD"/>
    <w:rsid w:val="0020490C"/>
    <w:rsid w:val="00205475"/>
    <w:rsid w:val="002065BC"/>
    <w:rsid w:val="00206F81"/>
    <w:rsid w:val="00210A4A"/>
    <w:rsid w:val="002115E5"/>
    <w:rsid w:val="00213CEF"/>
    <w:rsid w:val="00215589"/>
    <w:rsid w:val="002158D6"/>
    <w:rsid w:val="002163A5"/>
    <w:rsid w:val="002163C1"/>
    <w:rsid w:val="002165A6"/>
    <w:rsid w:val="002179E5"/>
    <w:rsid w:val="00217AFB"/>
    <w:rsid w:val="002207FE"/>
    <w:rsid w:val="00226003"/>
    <w:rsid w:val="00226C2B"/>
    <w:rsid w:val="00233441"/>
    <w:rsid w:val="00235039"/>
    <w:rsid w:val="002375B4"/>
    <w:rsid w:val="00237FBD"/>
    <w:rsid w:val="00240C95"/>
    <w:rsid w:val="0024163B"/>
    <w:rsid w:val="002417CE"/>
    <w:rsid w:val="00243200"/>
    <w:rsid w:val="00244322"/>
    <w:rsid w:val="0024438D"/>
    <w:rsid w:val="002453AA"/>
    <w:rsid w:val="00247519"/>
    <w:rsid w:val="00250D3C"/>
    <w:rsid w:val="00253287"/>
    <w:rsid w:val="002537C2"/>
    <w:rsid w:val="00253AD2"/>
    <w:rsid w:val="00253C9D"/>
    <w:rsid w:val="00256E66"/>
    <w:rsid w:val="00263297"/>
    <w:rsid w:val="00263C1A"/>
    <w:rsid w:val="00267806"/>
    <w:rsid w:val="00267BBD"/>
    <w:rsid w:val="00267DBE"/>
    <w:rsid w:val="00270D77"/>
    <w:rsid w:val="002720E1"/>
    <w:rsid w:val="00272E99"/>
    <w:rsid w:val="0027405E"/>
    <w:rsid w:val="00276C8B"/>
    <w:rsid w:val="00277534"/>
    <w:rsid w:val="00280E3F"/>
    <w:rsid w:val="00281DCE"/>
    <w:rsid w:val="00282D23"/>
    <w:rsid w:val="00283CD1"/>
    <w:rsid w:val="00284486"/>
    <w:rsid w:val="00285178"/>
    <w:rsid w:val="0029075A"/>
    <w:rsid w:val="002913E5"/>
    <w:rsid w:val="0029143C"/>
    <w:rsid w:val="00293550"/>
    <w:rsid w:val="0029410C"/>
    <w:rsid w:val="00294DB2"/>
    <w:rsid w:val="00295008"/>
    <w:rsid w:val="002951A9"/>
    <w:rsid w:val="00295C4C"/>
    <w:rsid w:val="002977D0"/>
    <w:rsid w:val="002A1E6D"/>
    <w:rsid w:val="002A20C6"/>
    <w:rsid w:val="002A3E26"/>
    <w:rsid w:val="002A5A82"/>
    <w:rsid w:val="002A6A92"/>
    <w:rsid w:val="002B7DF4"/>
    <w:rsid w:val="002C1ADF"/>
    <w:rsid w:val="002C4AB2"/>
    <w:rsid w:val="002C550B"/>
    <w:rsid w:val="002C55E7"/>
    <w:rsid w:val="002C7104"/>
    <w:rsid w:val="002D0215"/>
    <w:rsid w:val="002D3509"/>
    <w:rsid w:val="002D41B5"/>
    <w:rsid w:val="002D44B5"/>
    <w:rsid w:val="002D755F"/>
    <w:rsid w:val="002D7C24"/>
    <w:rsid w:val="002D7F4B"/>
    <w:rsid w:val="002E1561"/>
    <w:rsid w:val="002E28CC"/>
    <w:rsid w:val="002E2C2D"/>
    <w:rsid w:val="002E2C36"/>
    <w:rsid w:val="002E3A8D"/>
    <w:rsid w:val="002E41F3"/>
    <w:rsid w:val="002E5C49"/>
    <w:rsid w:val="002E70AE"/>
    <w:rsid w:val="002F191C"/>
    <w:rsid w:val="002F1948"/>
    <w:rsid w:val="002F2AA3"/>
    <w:rsid w:val="002F36A8"/>
    <w:rsid w:val="002F5168"/>
    <w:rsid w:val="002F5CD9"/>
    <w:rsid w:val="002F63FE"/>
    <w:rsid w:val="00300689"/>
    <w:rsid w:val="00301C9F"/>
    <w:rsid w:val="00302C48"/>
    <w:rsid w:val="00304198"/>
    <w:rsid w:val="00304753"/>
    <w:rsid w:val="00305E68"/>
    <w:rsid w:val="003066EE"/>
    <w:rsid w:val="00306E4F"/>
    <w:rsid w:val="0030724A"/>
    <w:rsid w:val="0030781D"/>
    <w:rsid w:val="0031237F"/>
    <w:rsid w:val="00312A9B"/>
    <w:rsid w:val="00312CB4"/>
    <w:rsid w:val="003141B3"/>
    <w:rsid w:val="00314B7F"/>
    <w:rsid w:val="00314D21"/>
    <w:rsid w:val="00315230"/>
    <w:rsid w:val="00315680"/>
    <w:rsid w:val="00317280"/>
    <w:rsid w:val="003174AD"/>
    <w:rsid w:val="0032324D"/>
    <w:rsid w:val="003234CE"/>
    <w:rsid w:val="00324386"/>
    <w:rsid w:val="00324AA4"/>
    <w:rsid w:val="00324EBE"/>
    <w:rsid w:val="00327E08"/>
    <w:rsid w:val="00330216"/>
    <w:rsid w:val="00331883"/>
    <w:rsid w:val="003325EF"/>
    <w:rsid w:val="003351AC"/>
    <w:rsid w:val="003423C1"/>
    <w:rsid w:val="0034472F"/>
    <w:rsid w:val="003449EC"/>
    <w:rsid w:val="00344DA7"/>
    <w:rsid w:val="00350854"/>
    <w:rsid w:val="0035140F"/>
    <w:rsid w:val="003516F5"/>
    <w:rsid w:val="0035250E"/>
    <w:rsid w:val="00352658"/>
    <w:rsid w:val="00352A83"/>
    <w:rsid w:val="0035392C"/>
    <w:rsid w:val="00355A90"/>
    <w:rsid w:val="00355AB9"/>
    <w:rsid w:val="00356AD7"/>
    <w:rsid w:val="00357DC5"/>
    <w:rsid w:val="00360035"/>
    <w:rsid w:val="003606E2"/>
    <w:rsid w:val="0036194E"/>
    <w:rsid w:val="00361C7D"/>
    <w:rsid w:val="0036264C"/>
    <w:rsid w:val="00363D21"/>
    <w:rsid w:val="00363D57"/>
    <w:rsid w:val="00363DDC"/>
    <w:rsid w:val="00363E29"/>
    <w:rsid w:val="0036473B"/>
    <w:rsid w:val="00365391"/>
    <w:rsid w:val="00365935"/>
    <w:rsid w:val="00366715"/>
    <w:rsid w:val="003678A7"/>
    <w:rsid w:val="00371549"/>
    <w:rsid w:val="003737DA"/>
    <w:rsid w:val="003740D0"/>
    <w:rsid w:val="003775E9"/>
    <w:rsid w:val="00382250"/>
    <w:rsid w:val="003828AC"/>
    <w:rsid w:val="00384319"/>
    <w:rsid w:val="0038440D"/>
    <w:rsid w:val="00384A14"/>
    <w:rsid w:val="00385EEE"/>
    <w:rsid w:val="00386F30"/>
    <w:rsid w:val="003914DD"/>
    <w:rsid w:val="003914F2"/>
    <w:rsid w:val="00394DF9"/>
    <w:rsid w:val="003967D5"/>
    <w:rsid w:val="00396F6E"/>
    <w:rsid w:val="003A0BC4"/>
    <w:rsid w:val="003A1286"/>
    <w:rsid w:val="003A1EB6"/>
    <w:rsid w:val="003A3FD5"/>
    <w:rsid w:val="003A4CB8"/>
    <w:rsid w:val="003A59DC"/>
    <w:rsid w:val="003A63A4"/>
    <w:rsid w:val="003A6424"/>
    <w:rsid w:val="003B0189"/>
    <w:rsid w:val="003B0B61"/>
    <w:rsid w:val="003B2D25"/>
    <w:rsid w:val="003B3017"/>
    <w:rsid w:val="003B50DB"/>
    <w:rsid w:val="003B5C7C"/>
    <w:rsid w:val="003B7548"/>
    <w:rsid w:val="003C1785"/>
    <w:rsid w:val="003C1B3A"/>
    <w:rsid w:val="003C28B6"/>
    <w:rsid w:val="003C2AD5"/>
    <w:rsid w:val="003C42EE"/>
    <w:rsid w:val="003C501A"/>
    <w:rsid w:val="003C5F3D"/>
    <w:rsid w:val="003C63FB"/>
    <w:rsid w:val="003D0D88"/>
    <w:rsid w:val="003D1174"/>
    <w:rsid w:val="003D250F"/>
    <w:rsid w:val="003D261E"/>
    <w:rsid w:val="003D2840"/>
    <w:rsid w:val="003D2F2F"/>
    <w:rsid w:val="003D4754"/>
    <w:rsid w:val="003D5174"/>
    <w:rsid w:val="003D59A2"/>
    <w:rsid w:val="003D5E0D"/>
    <w:rsid w:val="003D6897"/>
    <w:rsid w:val="003E11C5"/>
    <w:rsid w:val="003E1253"/>
    <w:rsid w:val="003E1A9A"/>
    <w:rsid w:val="003E3D43"/>
    <w:rsid w:val="003E5B4C"/>
    <w:rsid w:val="003E5DF7"/>
    <w:rsid w:val="003F0DA7"/>
    <w:rsid w:val="003F2432"/>
    <w:rsid w:val="003F4AD8"/>
    <w:rsid w:val="003F4C49"/>
    <w:rsid w:val="003F5360"/>
    <w:rsid w:val="003F5652"/>
    <w:rsid w:val="003F5770"/>
    <w:rsid w:val="003F6175"/>
    <w:rsid w:val="003F649B"/>
    <w:rsid w:val="003F72F2"/>
    <w:rsid w:val="003F7B01"/>
    <w:rsid w:val="003F7C25"/>
    <w:rsid w:val="003F7EA6"/>
    <w:rsid w:val="004008AE"/>
    <w:rsid w:val="00401271"/>
    <w:rsid w:val="0040220C"/>
    <w:rsid w:val="00402323"/>
    <w:rsid w:val="0040347C"/>
    <w:rsid w:val="0040375F"/>
    <w:rsid w:val="004041C6"/>
    <w:rsid w:val="004049B8"/>
    <w:rsid w:val="00405D5C"/>
    <w:rsid w:val="004063C1"/>
    <w:rsid w:val="00406DF6"/>
    <w:rsid w:val="004107D6"/>
    <w:rsid w:val="00410A83"/>
    <w:rsid w:val="00413BAB"/>
    <w:rsid w:val="00413F70"/>
    <w:rsid w:val="00414975"/>
    <w:rsid w:val="00416D4B"/>
    <w:rsid w:val="0042045A"/>
    <w:rsid w:val="00421152"/>
    <w:rsid w:val="00422103"/>
    <w:rsid w:val="00422962"/>
    <w:rsid w:val="00424F1D"/>
    <w:rsid w:val="004268C1"/>
    <w:rsid w:val="00427D8A"/>
    <w:rsid w:val="00430358"/>
    <w:rsid w:val="00430BAB"/>
    <w:rsid w:val="00430F28"/>
    <w:rsid w:val="00431232"/>
    <w:rsid w:val="0043295B"/>
    <w:rsid w:val="004334CF"/>
    <w:rsid w:val="004339FB"/>
    <w:rsid w:val="00436248"/>
    <w:rsid w:val="004369AB"/>
    <w:rsid w:val="00437675"/>
    <w:rsid w:val="004378C9"/>
    <w:rsid w:val="0044093D"/>
    <w:rsid w:val="00440BAF"/>
    <w:rsid w:val="0044106D"/>
    <w:rsid w:val="00441FA7"/>
    <w:rsid w:val="00442775"/>
    <w:rsid w:val="00442D39"/>
    <w:rsid w:val="00443772"/>
    <w:rsid w:val="00445708"/>
    <w:rsid w:val="00446BFA"/>
    <w:rsid w:val="004479E6"/>
    <w:rsid w:val="0045080A"/>
    <w:rsid w:val="0045326A"/>
    <w:rsid w:val="0045373F"/>
    <w:rsid w:val="00454DAD"/>
    <w:rsid w:val="00455242"/>
    <w:rsid w:val="00455FF7"/>
    <w:rsid w:val="0046011C"/>
    <w:rsid w:val="004622FF"/>
    <w:rsid w:val="00462412"/>
    <w:rsid w:val="004628CE"/>
    <w:rsid w:val="00463114"/>
    <w:rsid w:val="00463AE2"/>
    <w:rsid w:val="00465389"/>
    <w:rsid w:val="00472988"/>
    <w:rsid w:val="00473C9A"/>
    <w:rsid w:val="00475011"/>
    <w:rsid w:val="00476235"/>
    <w:rsid w:val="004766E0"/>
    <w:rsid w:val="00476BDD"/>
    <w:rsid w:val="00481DBB"/>
    <w:rsid w:val="004824F6"/>
    <w:rsid w:val="00482998"/>
    <w:rsid w:val="00482B02"/>
    <w:rsid w:val="00486008"/>
    <w:rsid w:val="00486783"/>
    <w:rsid w:val="004867DC"/>
    <w:rsid w:val="00491DB0"/>
    <w:rsid w:val="00494320"/>
    <w:rsid w:val="00495614"/>
    <w:rsid w:val="00495AB3"/>
    <w:rsid w:val="00496F00"/>
    <w:rsid w:val="00497965"/>
    <w:rsid w:val="00497EA7"/>
    <w:rsid w:val="004A1132"/>
    <w:rsid w:val="004A1FE5"/>
    <w:rsid w:val="004A2EDF"/>
    <w:rsid w:val="004A41FF"/>
    <w:rsid w:val="004A4E8D"/>
    <w:rsid w:val="004B050D"/>
    <w:rsid w:val="004B0D04"/>
    <w:rsid w:val="004B2863"/>
    <w:rsid w:val="004B563E"/>
    <w:rsid w:val="004B5BD0"/>
    <w:rsid w:val="004B6C86"/>
    <w:rsid w:val="004C0BE0"/>
    <w:rsid w:val="004C0F3D"/>
    <w:rsid w:val="004C3EE3"/>
    <w:rsid w:val="004C4B23"/>
    <w:rsid w:val="004C7965"/>
    <w:rsid w:val="004C7D11"/>
    <w:rsid w:val="004D0A08"/>
    <w:rsid w:val="004D1E58"/>
    <w:rsid w:val="004D330C"/>
    <w:rsid w:val="004D3E4B"/>
    <w:rsid w:val="004D4A32"/>
    <w:rsid w:val="004D4B79"/>
    <w:rsid w:val="004D59C9"/>
    <w:rsid w:val="004D5E2C"/>
    <w:rsid w:val="004D6DA7"/>
    <w:rsid w:val="004D77EC"/>
    <w:rsid w:val="004E0391"/>
    <w:rsid w:val="004E0463"/>
    <w:rsid w:val="004E3DA2"/>
    <w:rsid w:val="004E3EE5"/>
    <w:rsid w:val="004E44B3"/>
    <w:rsid w:val="004F131B"/>
    <w:rsid w:val="004F241A"/>
    <w:rsid w:val="004F2F1F"/>
    <w:rsid w:val="004F2F9B"/>
    <w:rsid w:val="004F3457"/>
    <w:rsid w:val="004F3699"/>
    <w:rsid w:val="004F55F4"/>
    <w:rsid w:val="004F7C9C"/>
    <w:rsid w:val="004F7F08"/>
    <w:rsid w:val="0050088F"/>
    <w:rsid w:val="005013EC"/>
    <w:rsid w:val="0050171F"/>
    <w:rsid w:val="00502601"/>
    <w:rsid w:val="005029DC"/>
    <w:rsid w:val="0050339F"/>
    <w:rsid w:val="005046CC"/>
    <w:rsid w:val="00505217"/>
    <w:rsid w:val="00505A2C"/>
    <w:rsid w:val="00505EC6"/>
    <w:rsid w:val="0050687F"/>
    <w:rsid w:val="0051068D"/>
    <w:rsid w:val="00510BBD"/>
    <w:rsid w:val="00510D2A"/>
    <w:rsid w:val="005128D2"/>
    <w:rsid w:val="00513726"/>
    <w:rsid w:val="00513901"/>
    <w:rsid w:val="0051428D"/>
    <w:rsid w:val="0051461D"/>
    <w:rsid w:val="00514C1C"/>
    <w:rsid w:val="005164F8"/>
    <w:rsid w:val="005207AF"/>
    <w:rsid w:val="00521873"/>
    <w:rsid w:val="005225A8"/>
    <w:rsid w:val="00522BC5"/>
    <w:rsid w:val="00523C86"/>
    <w:rsid w:val="0052613C"/>
    <w:rsid w:val="00526ACA"/>
    <w:rsid w:val="005273F9"/>
    <w:rsid w:val="00527713"/>
    <w:rsid w:val="00527F84"/>
    <w:rsid w:val="00530754"/>
    <w:rsid w:val="00530EA2"/>
    <w:rsid w:val="005314A6"/>
    <w:rsid w:val="00531574"/>
    <w:rsid w:val="00531A3F"/>
    <w:rsid w:val="0053385A"/>
    <w:rsid w:val="00535000"/>
    <w:rsid w:val="0053682C"/>
    <w:rsid w:val="00537184"/>
    <w:rsid w:val="00537F62"/>
    <w:rsid w:val="005404EC"/>
    <w:rsid w:val="005419BA"/>
    <w:rsid w:val="00541A63"/>
    <w:rsid w:val="00542629"/>
    <w:rsid w:val="005469E7"/>
    <w:rsid w:val="00546E61"/>
    <w:rsid w:val="005478F7"/>
    <w:rsid w:val="005515AF"/>
    <w:rsid w:val="00552622"/>
    <w:rsid w:val="00553A34"/>
    <w:rsid w:val="0055443E"/>
    <w:rsid w:val="005554E4"/>
    <w:rsid w:val="00555EDB"/>
    <w:rsid w:val="00556B1A"/>
    <w:rsid w:val="00560801"/>
    <w:rsid w:val="00560979"/>
    <w:rsid w:val="0056136E"/>
    <w:rsid w:val="00563B58"/>
    <w:rsid w:val="00564A8E"/>
    <w:rsid w:val="005655C3"/>
    <w:rsid w:val="005661E5"/>
    <w:rsid w:val="00572410"/>
    <w:rsid w:val="0057258A"/>
    <w:rsid w:val="00573255"/>
    <w:rsid w:val="0057588D"/>
    <w:rsid w:val="0057632E"/>
    <w:rsid w:val="00576D07"/>
    <w:rsid w:val="00577D5B"/>
    <w:rsid w:val="005816C1"/>
    <w:rsid w:val="00582C8E"/>
    <w:rsid w:val="00583536"/>
    <w:rsid w:val="00585AA8"/>
    <w:rsid w:val="00586EF7"/>
    <w:rsid w:val="005904EA"/>
    <w:rsid w:val="00590CB4"/>
    <w:rsid w:val="00590FAD"/>
    <w:rsid w:val="00591508"/>
    <w:rsid w:val="00591674"/>
    <w:rsid w:val="00594750"/>
    <w:rsid w:val="00595749"/>
    <w:rsid w:val="005958F2"/>
    <w:rsid w:val="00597A57"/>
    <w:rsid w:val="005A072A"/>
    <w:rsid w:val="005A1646"/>
    <w:rsid w:val="005A1D07"/>
    <w:rsid w:val="005A50EE"/>
    <w:rsid w:val="005A5286"/>
    <w:rsid w:val="005A7DCD"/>
    <w:rsid w:val="005B1CFC"/>
    <w:rsid w:val="005B28B7"/>
    <w:rsid w:val="005B3918"/>
    <w:rsid w:val="005B3D20"/>
    <w:rsid w:val="005B7BA9"/>
    <w:rsid w:val="005C050F"/>
    <w:rsid w:val="005C0D65"/>
    <w:rsid w:val="005C1A94"/>
    <w:rsid w:val="005C27AA"/>
    <w:rsid w:val="005C37E4"/>
    <w:rsid w:val="005C3FD0"/>
    <w:rsid w:val="005C49A9"/>
    <w:rsid w:val="005C4DC3"/>
    <w:rsid w:val="005C5424"/>
    <w:rsid w:val="005C5CD3"/>
    <w:rsid w:val="005C79C7"/>
    <w:rsid w:val="005D2198"/>
    <w:rsid w:val="005D2450"/>
    <w:rsid w:val="005D24F5"/>
    <w:rsid w:val="005D2587"/>
    <w:rsid w:val="005D300C"/>
    <w:rsid w:val="005D3BD0"/>
    <w:rsid w:val="005D48B2"/>
    <w:rsid w:val="005D5198"/>
    <w:rsid w:val="005D618C"/>
    <w:rsid w:val="005D6332"/>
    <w:rsid w:val="005D63F2"/>
    <w:rsid w:val="005D663A"/>
    <w:rsid w:val="005D6C03"/>
    <w:rsid w:val="005D6C39"/>
    <w:rsid w:val="005E01BD"/>
    <w:rsid w:val="005E1AD3"/>
    <w:rsid w:val="005E4830"/>
    <w:rsid w:val="005E4C62"/>
    <w:rsid w:val="005E5694"/>
    <w:rsid w:val="005E61FD"/>
    <w:rsid w:val="005E726A"/>
    <w:rsid w:val="005E7443"/>
    <w:rsid w:val="005E7F17"/>
    <w:rsid w:val="005F0718"/>
    <w:rsid w:val="005F0A73"/>
    <w:rsid w:val="005F1C94"/>
    <w:rsid w:val="005F39BD"/>
    <w:rsid w:val="005F5C38"/>
    <w:rsid w:val="005F682D"/>
    <w:rsid w:val="0060097A"/>
    <w:rsid w:val="00600F56"/>
    <w:rsid w:val="006029D9"/>
    <w:rsid w:val="00603349"/>
    <w:rsid w:val="006035AC"/>
    <w:rsid w:val="006038FC"/>
    <w:rsid w:val="006048F5"/>
    <w:rsid w:val="00605283"/>
    <w:rsid w:val="00605F07"/>
    <w:rsid w:val="00606E78"/>
    <w:rsid w:val="00610F44"/>
    <w:rsid w:val="0061138E"/>
    <w:rsid w:val="00611E3F"/>
    <w:rsid w:val="00614283"/>
    <w:rsid w:val="00615BD1"/>
    <w:rsid w:val="0062013D"/>
    <w:rsid w:val="006245ED"/>
    <w:rsid w:val="0062602E"/>
    <w:rsid w:val="00626F69"/>
    <w:rsid w:val="006270B6"/>
    <w:rsid w:val="006275F4"/>
    <w:rsid w:val="00634AD1"/>
    <w:rsid w:val="00634C96"/>
    <w:rsid w:val="00635276"/>
    <w:rsid w:val="006357C9"/>
    <w:rsid w:val="006361BD"/>
    <w:rsid w:val="00637679"/>
    <w:rsid w:val="00641B87"/>
    <w:rsid w:val="006420F7"/>
    <w:rsid w:val="006421C2"/>
    <w:rsid w:val="00643570"/>
    <w:rsid w:val="00643EBE"/>
    <w:rsid w:val="006440D2"/>
    <w:rsid w:val="00645C6D"/>
    <w:rsid w:val="006501EB"/>
    <w:rsid w:val="00653A0E"/>
    <w:rsid w:val="006561CB"/>
    <w:rsid w:val="00657183"/>
    <w:rsid w:val="006573A5"/>
    <w:rsid w:val="00661977"/>
    <w:rsid w:val="00662419"/>
    <w:rsid w:val="00663BEB"/>
    <w:rsid w:val="006646D6"/>
    <w:rsid w:val="0066490D"/>
    <w:rsid w:val="00664DF4"/>
    <w:rsid w:val="00665756"/>
    <w:rsid w:val="0066626C"/>
    <w:rsid w:val="00667ACA"/>
    <w:rsid w:val="00667F18"/>
    <w:rsid w:val="0067061B"/>
    <w:rsid w:val="00672E2D"/>
    <w:rsid w:val="006734A5"/>
    <w:rsid w:val="00673ED2"/>
    <w:rsid w:val="006740DD"/>
    <w:rsid w:val="0067477E"/>
    <w:rsid w:val="00674C08"/>
    <w:rsid w:val="00675E5C"/>
    <w:rsid w:val="00682569"/>
    <w:rsid w:val="00682584"/>
    <w:rsid w:val="00682B96"/>
    <w:rsid w:val="0068422B"/>
    <w:rsid w:val="006861E4"/>
    <w:rsid w:val="00686243"/>
    <w:rsid w:val="006873FD"/>
    <w:rsid w:val="00691E70"/>
    <w:rsid w:val="00693AB9"/>
    <w:rsid w:val="006951F9"/>
    <w:rsid w:val="00695400"/>
    <w:rsid w:val="006975C4"/>
    <w:rsid w:val="0069763C"/>
    <w:rsid w:val="00697BE0"/>
    <w:rsid w:val="006A03E8"/>
    <w:rsid w:val="006A0869"/>
    <w:rsid w:val="006A1A6F"/>
    <w:rsid w:val="006A1DCA"/>
    <w:rsid w:val="006A269F"/>
    <w:rsid w:val="006A3404"/>
    <w:rsid w:val="006A4002"/>
    <w:rsid w:val="006A41EC"/>
    <w:rsid w:val="006A552F"/>
    <w:rsid w:val="006A572A"/>
    <w:rsid w:val="006A5A14"/>
    <w:rsid w:val="006A648A"/>
    <w:rsid w:val="006A693C"/>
    <w:rsid w:val="006A7755"/>
    <w:rsid w:val="006B0757"/>
    <w:rsid w:val="006B0BC0"/>
    <w:rsid w:val="006B25DB"/>
    <w:rsid w:val="006B3690"/>
    <w:rsid w:val="006B43C4"/>
    <w:rsid w:val="006B56F7"/>
    <w:rsid w:val="006B5ACC"/>
    <w:rsid w:val="006C0988"/>
    <w:rsid w:val="006C1471"/>
    <w:rsid w:val="006C3417"/>
    <w:rsid w:val="006C5EF1"/>
    <w:rsid w:val="006C68CB"/>
    <w:rsid w:val="006C78A9"/>
    <w:rsid w:val="006C7FAA"/>
    <w:rsid w:val="006D02F2"/>
    <w:rsid w:val="006D0E38"/>
    <w:rsid w:val="006D155B"/>
    <w:rsid w:val="006D2FAE"/>
    <w:rsid w:val="006D4C07"/>
    <w:rsid w:val="006D4FED"/>
    <w:rsid w:val="006E0357"/>
    <w:rsid w:val="006E0F0E"/>
    <w:rsid w:val="006E141B"/>
    <w:rsid w:val="006E2C01"/>
    <w:rsid w:val="006E4B71"/>
    <w:rsid w:val="006E76A2"/>
    <w:rsid w:val="006E76CA"/>
    <w:rsid w:val="006E7AAD"/>
    <w:rsid w:val="006E7FA6"/>
    <w:rsid w:val="006F29DF"/>
    <w:rsid w:val="006F370A"/>
    <w:rsid w:val="006F4A3C"/>
    <w:rsid w:val="006F58A6"/>
    <w:rsid w:val="006F64FB"/>
    <w:rsid w:val="00700ACE"/>
    <w:rsid w:val="007025A5"/>
    <w:rsid w:val="00702C0C"/>
    <w:rsid w:val="0070454F"/>
    <w:rsid w:val="00704D42"/>
    <w:rsid w:val="00705DDC"/>
    <w:rsid w:val="00707BF6"/>
    <w:rsid w:val="00710184"/>
    <w:rsid w:val="007110C1"/>
    <w:rsid w:val="007113F5"/>
    <w:rsid w:val="00711AF7"/>
    <w:rsid w:val="007123DD"/>
    <w:rsid w:val="00714834"/>
    <w:rsid w:val="00714F9B"/>
    <w:rsid w:val="00717D2C"/>
    <w:rsid w:val="00720C88"/>
    <w:rsid w:val="007212D9"/>
    <w:rsid w:val="00722153"/>
    <w:rsid w:val="007225DD"/>
    <w:rsid w:val="007227B1"/>
    <w:rsid w:val="00722834"/>
    <w:rsid w:val="00724D42"/>
    <w:rsid w:val="0072519D"/>
    <w:rsid w:val="00725F66"/>
    <w:rsid w:val="0072600C"/>
    <w:rsid w:val="00726666"/>
    <w:rsid w:val="00727091"/>
    <w:rsid w:val="007279E8"/>
    <w:rsid w:val="00730BA7"/>
    <w:rsid w:val="00731445"/>
    <w:rsid w:val="007334EF"/>
    <w:rsid w:val="00734118"/>
    <w:rsid w:val="007360DD"/>
    <w:rsid w:val="007366CF"/>
    <w:rsid w:val="0074279F"/>
    <w:rsid w:val="00744002"/>
    <w:rsid w:val="0074433A"/>
    <w:rsid w:val="007451C3"/>
    <w:rsid w:val="0074635F"/>
    <w:rsid w:val="00746D87"/>
    <w:rsid w:val="00751D59"/>
    <w:rsid w:val="0075219E"/>
    <w:rsid w:val="007532C1"/>
    <w:rsid w:val="00753A68"/>
    <w:rsid w:val="007545A1"/>
    <w:rsid w:val="0075602D"/>
    <w:rsid w:val="00757B35"/>
    <w:rsid w:val="00761692"/>
    <w:rsid w:val="007623E6"/>
    <w:rsid w:val="00763474"/>
    <w:rsid w:val="007650D1"/>
    <w:rsid w:val="00765237"/>
    <w:rsid w:val="0076558B"/>
    <w:rsid w:val="00766347"/>
    <w:rsid w:val="007676D4"/>
    <w:rsid w:val="00767FAB"/>
    <w:rsid w:val="00771624"/>
    <w:rsid w:val="007718A3"/>
    <w:rsid w:val="007719D0"/>
    <w:rsid w:val="00773544"/>
    <w:rsid w:val="00773FD2"/>
    <w:rsid w:val="0077419A"/>
    <w:rsid w:val="00775474"/>
    <w:rsid w:val="0077563A"/>
    <w:rsid w:val="007758F2"/>
    <w:rsid w:val="00775C80"/>
    <w:rsid w:val="00777522"/>
    <w:rsid w:val="00780681"/>
    <w:rsid w:val="00781875"/>
    <w:rsid w:val="00782276"/>
    <w:rsid w:val="007822DF"/>
    <w:rsid w:val="00782D4F"/>
    <w:rsid w:val="007835C8"/>
    <w:rsid w:val="00783827"/>
    <w:rsid w:val="0078486D"/>
    <w:rsid w:val="0078588C"/>
    <w:rsid w:val="00786D6B"/>
    <w:rsid w:val="0079030D"/>
    <w:rsid w:val="0079122F"/>
    <w:rsid w:val="0079269B"/>
    <w:rsid w:val="00792CC0"/>
    <w:rsid w:val="00792E3C"/>
    <w:rsid w:val="00792FE0"/>
    <w:rsid w:val="00795177"/>
    <w:rsid w:val="007956B3"/>
    <w:rsid w:val="007963FE"/>
    <w:rsid w:val="007A1FF9"/>
    <w:rsid w:val="007A4CB9"/>
    <w:rsid w:val="007A5249"/>
    <w:rsid w:val="007A5C69"/>
    <w:rsid w:val="007B02FE"/>
    <w:rsid w:val="007B05CA"/>
    <w:rsid w:val="007B136C"/>
    <w:rsid w:val="007B278A"/>
    <w:rsid w:val="007B4436"/>
    <w:rsid w:val="007B5AE0"/>
    <w:rsid w:val="007B6980"/>
    <w:rsid w:val="007B78C8"/>
    <w:rsid w:val="007C0185"/>
    <w:rsid w:val="007C3860"/>
    <w:rsid w:val="007C3B78"/>
    <w:rsid w:val="007C4206"/>
    <w:rsid w:val="007C44E7"/>
    <w:rsid w:val="007C7345"/>
    <w:rsid w:val="007C7BBF"/>
    <w:rsid w:val="007D1401"/>
    <w:rsid w:val="007D21F1"/>
    <w:rsid w:val="007D2628"/>
    <w:rsid w:val="007D2831"/>
    <w:rsid w:val="007D2C60"/>
    <w:rsid w:val="007D357C"/>
    <w:rsid w:val="007D41E9"/>
    <w:rsid w:val="007D4459"/>
    <w:rsid w:val="007D510C"/>
    <w:rsid w:val="007D5BFE"/>
    <w:rsid w:val="007D7C5C"/>
    <w:rsid w:val="007E025F"/>
    <w:rsid w:val="007E034A"/>
    <w:rsid w:val="007E0DDB"/>
    <w:rsid w:val="007E2C39"/>
    <w:rsid w:val="007E38ED"/>
    <w:rsid w:val="007E5ED8"/>
    <w:rsid w:val="007E650D"/>
    <w:rsid w:val="007E7492"/>
    <w:rsid w:val="007E76D2"/>
    <w:rsid w:val="007F1D3C"/>
    <w:rsid w:val="007F33E1"/>
    <w:rsid w:val="007F46F5"/>
    <w:rsid w:val="007F60F7"/>
    <w:rsid w:val="007F6AA5"/>
    <w:rsid w:val="00801078"/>
    <w:rsid w:val="00802326"/>
    <w:rsid w:val="0080265A"/>
    <w:rsid w:val="0080467D"/>
    <w:rsid w:val="00805C9C"/>
    <w:rsid w:val="00810F89"/>
    <w:rsid w:val="00812A98"/>
    <w:rsid w:val="00813CE4"/>
    <w:rsid w:val="00816645"/>
    <w:rsid w:val="00816AA4"/>
    <w:rsid w:val="00816E28"/>
    <w:rsid w:val="00817924"/>
    <w:rsid w:val="0082047F"/>
    <w:rsid w:val="0082163D"/>
    <w:rsid w:val="00821D63"/>
    <w:rsid w:val="00822D31"/>
    <w:rsid w:val="008246F6"/>
    <w:rsid w:val="00824F51"/>
    <w:rsid w:val="00826351"/>
    <w:rsid w:val="008271FC"/>
    <w:rsid w:val="00830211"/>
    <w:rsid w:val="00830D2E"/>
    <w:rsid w:val="00830D54"/>
    <w:rsid w:val="008313A2"/>
    <w:rsid w:val="00833E5C"/>
    <w:rsid w:val="0083462E"/>
    <w:rsid w:val="00836CDA"/>
    <w:rsid w:val="00836CE0"/>
    <w:rsid w:val="00836EF3"/>
    <w:rsid w:val="008376A3"/>
    <w:rsid w:val="0084010D"/>
    <w:rsid w:val="00844846"/>
    <w:rsid w:val="0084500C"/>
    <w:rsid w:val="00846D0E"/>
    <w:rsid w:val="00846FCE"/>
    <w:rsid w:val="00847B42"/>
    <w:rsid w:val="00850CC3"/>
    <w:rsid w:val="00851CB4"/>
    <w:rsid w:val="00852885"/>
    <w:rsid w:val="008540E9"/>
    <w:rsid w:val="00854938"/>
    <w:rsid w:val="0085502F"/>
    <w:rsid w:val="00857224"/>
    <w:rsid w:val="00860DF5"/>
    <w:rsid w:val="00861418"/>
    <w:rsid w:val="0086156A"/>
    <w:rsid w:val="008615ED"/>
    <w:rsid w:val="00862DFE"/>
    <w:rsid w:val="00864F49"/>
    <w:rsid w:val="008658ED"/>
    <w:rsid w:val="008659BC"/>
    <w:rsid w:val="008665A8"/>
    <w:rsid w:val="00866CA3"/>
    <w:rsid w:val="008702A5"/>
    <w:rsid w:val="008711D0"/>
    <w:rsid w:val="00871515"/>
    <w:rsid w:val="0087218B"/>
    <w:rsid w:val="00872FCF"/>
    <w:rsid w:val="00873C70"/>
    <w:rsid w:val="008743C6"/>
    <w:rsid w:val="00874E1F"/>
    <w:rsid w:val="008756B8"/>
    <w:rsid w:val="00876503"/>
    <w:rsid w:val="00876C24"/>
    <w:rsid w:val="00877764"/>
    <w:rsid w:val="00880B4D"/>
    <w:rsid w:val="008814AF"/>
    <w:rsid w:val="00881AFE"/>
    <w:rsid w:val="00882193"/>
    <w:rsid w:val="0088546E"/>
    <w:rsid w:val="00885843"/>
    <w:rsid w:val="00885986"/>
    <w:rsid w:val="00886340"/>
    <w:rsid w:val="00887A1E"/>
    <w:rsid w:val="0089294D"/>
    <w:rsid w:val="0089448F"/>
    <w:rsid w:val="0089469C"/>
    <w:rsid w:val="0089484C"/>
    <w:rsid w:val="0089565A"/>
    <w:rsid w:val="00897D26"/>
    <w:rsid w:val="008A2275"/>
    <w:rsid w:val="008A2347"/>
    <w:rsid w:val="008A3079"/>
    <w:rsid w:val="008A3B73"/>
    <w:rsid w:val="008A4251"/>
    <w:rsid w:val="008A4763"/>
    <w:rsid w:val="008A4CBB"/>
    <w:rsid w:val="008A582D"/>
    <w:rsid w:val="008A58BD"/>
    <w:rsid w:val="008A5E45"/>
    <w:rsid w:val="008B3E09"/>
    <w:rsid w:val="008B6E2C"/>
    <w:rsid w:val="008B74B6"/>
    <w:rsid w:val="008B752D"/>
    <w:rsid w:val="008B7862"/>
    <w:rsid w:val="008B7983"/>
    <w:rsid w:val="008B7D67"/>
    <w:rsid w:val="008B7F5A"/>
    <w:rsid w:val="008C05A4"/>
    <w:rsid w:val="008C0DAD"/>
    <w:rsid w:val="008C1BE5"/>
    <w:rsid w:val="008C1F51"/>
    <w:rsid w:val="008C4420"/>
    <w:rsid w:val="008C5B71"/>
    <w:rsid w:val="008D1B3F"/>
    <w:rsid w:val="008D1EC1"/>
    <w:rsid w:val="008D23F6"/>
    <w:rsid w:val="008D4FA2"/>
    <w:rsid w:val="008D5213"/>
    <w:rsid w:val="008D7073"/>
    <w:rsid w:val="008E176D"/>
    <w:rsid w:val="008E25A9"/>
    <w:rsid w:val="008E2E00"/>
    <w:rsid w:val="008E3A89"/>
    <w:rsid w:val="008E542F"/>
    <w:rsid w:val="008E544B"/>
    <w:rsid w:val="008E570D"/>
    <w:rsid w:val="008E5A91"/>
    <w:rsid w:val="008E62C2"/>
    <w:rsid w:val="008E6653"/>
    <w:rsid w:val="008E6C91"/>
    <w:rsid w:val="008E6ED1"/>
    <w:rsid w:val="008F0834"/>
    <w:rsid w:val="008F3F0E"/>
    <w:rsid w:val="008F51A0"/>
    <w:rsid w:val="008F6866"/>
    <w:rsid w:val="008F7554"/>
    <w:rsid w:val="00900E1F"/>
    <w:rsid w:val="00900F37"/>
    <w:rsid w:val="009014DD"/>
    <w:rsid w:val="00901B25"/>
    <w:rsid w:val="009023BE"/>
    <w:rsid w:val="0090246A"/>
    <w:rsid w:val="009039DA"/>
    <w:rsid w:val="009039E4"/>
    <w:rsid w:val="00903A89"/>
    <w:rsid w:val="00904E01"/>
    <w:rsid w:val="00906121"/>
    <w:rsid w:val="00906FA6"/>
    <w:rsid w:val="009106CB"/>
    <w:rsid w:val="00911B6A"/>
    <w:rsid w:val="00912729"/>
    <w:rsid w:val="0091305B"/>
    <w:rsid w:val="009147BB"/>
    <w:rsid w:val="00914A0E"/>
    <w:rsid w:val="0091612A"/>
    <w:rsid w:val="009173D5"/>
    <w:rsid w:val="009176E2"/>
    <w:rsid w:val="00920FFF"/>
    <w:rsid w:val="00921170"/>
    <w:rsid w:val="009220E5"/>
    <w:rsid w:val="00922549"/>
    <w:rsid w:val="009249C0"/>
    <w:rsid w:val="00926A6D"/>
    <w:rsid w:val="00926CBA"/>
    <w:rsid w:val="009302B3"/>
    <w:rsid w:val="00932623"/>
    <w:rsid w:val="00932F28"/>
    <w:rsid w:val="0093316D"/>
    <w:rsid w:val="00933855"/>
    <w:rsid w:val="00933A70"/>
    <w:rsid w:val="00933B4B"/>
    <w:rsid w:val="00933BFD"/>
    <w:rsid w:val="00935D8E"/>
    <w:rsid w:val="00937E39"/>
    <w:rsid w:val="00940CF0"/>
    <w:rsid w:val="00940EFB"/>
    <w:rsid w:val="00941029"/>
    <w:rsid w:val="009411AA"/>
    <w:rsid w:val="009412F1"/>
    <w:rsid w:val="0094276F"/>
    <w:rsid w:val="009437FD"/>
    <w:rsid w:val="009445DF"/>
    <w:rsid w:val="00945A2F"/>
    <w:rsid w:val="00946429"/>
    <w:rsid w:val="00947F5F"/>
    <w:rsid w:val="009503B3"/>
    <w:rsid w:val="009553B0"/>
    <w:rsid w:val="009556AC"/>
    <w:rsid w:val="00955A15"/>
    <w:rsid w:val="009561C7"/>
    <w:rsid w:val="009569FD"/>
    <w:rsid w:val="00956F8C"/>
    <w:rsid w:val="0095721F"/>
    <w:rsid w:val="00957BC6"/>
    <w:rsid w:val="009606C8"/>
    <w:rsid w:val="00960839"/>
    <w:rsid w:val="00961800"/>
    <w:rsid w:val="00964F34"/>
    <w:rsid w:val="00965C90"/>
    <w:rsid w:val="009662D6"/>
    <w:rsid w:val="00966D78"/>
    <w:rsid w:val="009715B0"/>
    <w:rsid w:val="00977302"/>
    <w:rsid w:val="00977F62"/>
    <w:rsid w:val="00980718"/>
    <w:rsid w:val="009814A9"/>
    <w:rsid w:val="00981F21"/>
    <w:rsid w:val="009831B9"/>
    <w:rsid w:val="00984116"/>
    <w:rsid w:val="00985298"/>
    <w:rsid w:val="009852EE"/>
    <w:rsid w:val="00985408"/>
    <w:rsid w:val="009860B8"/>
    <w:rsid w:val="00986A7E"/>
    <w:rsid w:val="00987CBE"/>
    <w:rsid w:val="00993132"/>
    <w:rsid w:val="009934CB"/>
    <w:rsid w:val="00994B63"/>
    <w:rsid w:val="0099537D"/>
    <w:rsid w:val="0099601F"/>
    <w:rsid w:val="00997231"/>
    <w:rsid w:val="009A2E40"/>
    <w:rsid w:val="009A38A5"/>
    <w:rsid w:val="009A3BDA"/>
    <w:rsid w:val="009A4A75"/>
    <w:rsid w:val="009A5C4F"/>
    <w:rsid w:val="009A5E54"/>
    <w:rsid w:val="009A6A61"/>
    <w:rsid w:val="009A7931"/>
    <w:rsid w:val="009A7D31"/>
    <w:rsid w:val="009B0182"/>
    <w:rsid w:val="009B0452"/>
    <w:rsid w:val="009B3DED"/>
    <w:rsid w:val="009B3EC6"/>
    <w:rsid w:val="009B47C6"/>
    <w:rsid w:val="009B4816"/>
    <w:rsid w:val="009B57F3"/>
    <w:rsid w:val="009B7816"/>
    <w:rsid w:val="009C1635"/>
    <w:rsid w:val="009C4776"/>
    <w:rsid w:val="009C7D38"/>
    <w:rsid w:val="009D0DBA"/>
    <w:rsid w:val="009D1B40"/>
    <w:rsid w:val="009D6510"/>
    <w:rsid w:val="009D7A8A"/>
    <w:rsid w:val="009D7BD4"/>
    <w:rsid w:val="009E0001"/>
    <w:rsid w:val="009E03E6"/>
    <w:rsid w:val="009E0E66"/>
    <w:rsid w:val="009E1044"/>
    <w:rsid w:val="009E11BF"/>
    <w:rsid w:val="009F098C"/>
    <w:rsid w:val="009F4F03"/>
    <w:rsid w:val="009F59FE"/>
    <w:rsid w:val="009F6F29"/>
    <w:rsid w:val="009F7088"/>
    <w:rsid w:val="009F7825"/>
    <w:rsid w:val="009F7FFC"/>
    <w:rsid w:val="00A017E9"/>
    <w:rsid w:val="00A02B4D"/>
    <w:rsid w:val="00A03178"/>
    <w:rsid w:val="00A03AA1"/>
    <w:rsid w:val="00A05DB0"/>
    <w:rsid w:val="00A06856"/>
    <w:rsid w:val="00A07EC3"/>
    <w:rsid w:val="00A07F5A"/>
    <w:rsid w:val="00A12DD9"/>
    <w:rsid w:val="00A13113"/>
    <w:rsid w:val="00A138C9"/>
    <w:rsid w:val="00A13DFD"/>
    <w:rsid w:val="00A1473D"/>
    <w:rsid w:val="00A15F8A"/>
    <w:rsid w:val="00A16101"/>
    <w:rsid w:val="00A1620A"/>
    <w:rsid w:val="00A16B5E"/>
    <w:rsid w:val="00A177D9"/>
    <w:rsid w:val="00A17B37"/>
    <w:rsid w:val="00A21EC2"/>
    <w:rsid w:val="00A22879"/>
    <w:rsid w:val="00A229ED"/>
    <w:rsid w:val="00A23F7B"/>
    <w:rsid w:val="00A247B6"/>
    <w:rsid w:val="00A25ADC"/>
    <w:rsid w:val="00A260C0"/>
    <w:rsid w:val="00A27A54"/>
    <w:rsid w:val="00A301FC"/>
    <w:rsid w:val="00A31A0E"/>
    <w:rsid w:val="00A320B4"/>
    <w:rsid w:val="00A32F06"/>
    <w:rsid w:val="00A33036"/>
    <w:rsid w:val="00A3335F"/>
    <w:rsid w:val="00A33E6D"/>
    <w:rsid w:val="00A352E6"/>
    <w:rsid w:val="00A3794D"/>
    <w:rsid w:val="00A402AE"/>
    <w:rsid w:val="00A42626"/>
    <w:rsid w:val="00A45155"/>
    <w:rsid w:val="00A4573B"/>
    <w:rsid w:val="00A5297F"/>
    <w:rsid w:val="00A52A38"/>
    <w:rsid w:val="00A53122"/>
    <w:rsid w:val="00A55A0A"/>
    <w:rsid w:val="00A55F6F"/>
    <w:rsid w:val="00A57F15"/>
    <w:rsid w:val="00A60520"/>
    <w:rsid w:val="00A60527"/>
    <w:rsid w:val="00A6118F"/>
    <w:rsid w:val="00A61291"/>
    <w:rsid w:val="00A614E6"/>
    <w:rsid w:val="00A61905"/>
    <w:rsid w:val="00A629B2"/>
    <w:rsid w:val="00A62EF6"/>
    <w:rsid w:val="00A6323C"/>
    <w:rsid w:val="00A635A1"/>
    <w:rsid w:val="00A65673"/>
    <w:rsid w:val="00A67A76"/>
    <w:rsid w:val="00A7008C"/>
    <w:rsid w:val="00A70212"/>
    <w:rsid w:val="00A70818"/>
    <w:rsid w:val="00A70FF8"/>
    <w:rsid w:val="00A7103F"/>
    <w:rsid w:val="00A71C4C"/>
    <w:rsid w:val="00A7261F"/>
    <w:rsid w:val="00A7492F"/>
    <w:rsid w:val="00A7635A"/>
    <w:rsid w:val="00A7664C"/>
    <w:rsid w:val="00A7709A"/>
    <w:rsid w:val="00A7723C"/>
    <w:rsid w:val="00A772B9"/>
    <w:rsid w:val="00A77D9F"/>
    <w:rsid w:val="00A80F30"/>
    <w:rsid w:val="00A814F8"/>
    <w:rsid w:val="00A8172D"/>
    <w:rsid w:val="00A82FBD"/>
    <w:rsid w:val="00A853E8"/>
    <w:rsid w:val="00A8660F"/>
    <w:rsid w:val="00A902F4"/>
    <w:rsid w:val="00A90DAF"/>
    <w:rsid w:val="00A90F60"/>
    <w:rsid w:val="00A923B8"/>
    <w:rsid w:val="00A934DD"/>
    <w:rsid w:val="00A94015"/>
    <w:rsid w:val="00A9431B"/>
    <w:rsid w:val="00A961F7"/>
    <w:rsid w:val="00A9643D"/>
    <w:rsid w:val="00A96AEC"/>
    <w:rsid w:val="00A96C03"/>
    <w:rsid w:val="00A9712E"/>
    <w:rsid w:val="00A97359"/>
    <w:rsid w:val="00AA1468"/>
    <w:rsid w:val="00AA343D"/>
    <w:rsid w:val="00AA3482"/>
    <w:rsid w:val="00AA3D23"/>
    <w:rsid w:val="00AA6339"/>
    <w:rsid w:val="00AA793C"/>
    <w:rsid w:val="00AA7E24"/>
    <w:rsid w:val="00AB20A1"/>
    <w:rsid w:val="00AB30B4"/>
    <w:rsid w:val="00AB31DE"/>
    <w:rsid w:val="00AB4070"/>
    <w:rsid w:val="00AC0880"/>
    <w:rsid w:val="00AC1903"/>
    <w:rsid w:val="00AC1F7C"/>
    <w:rsid w:val="00AC3061"/>
    <w:rsid w:val="00AC5953"/>
    <w:rsid w:val="00AC65C5"/>
    <w:rsid w:val="00AC65E3"/>
    <w:rsid w:val="00AC6F89"/>
    <w:rsid w:val="00AC7481"/>
    <w:rsid w:val="00AC79C9"/>
    <w:rsid w:val="00AD01B3"/>
    <w:rsid w:val="00AD3C84"/>
    <w:rsid w:val="00AD43F3"/>
    <w:rsid w:val="00AD4C2D"/>
    <w:rsid w:val="00AD5BCF"/>
    <w:rsid w:val="00AD6C4B"/>
    <w:rsid w:val="00AD714A"/>
    <w:rsid w:val="00AE07B0"/>
    <w:rsid w:val="00AE2B2C"/>
    <w:rsid w:val="00AE2E6B"/>
    <w:rsid w:val="00AE380E"/>
    <w:rsid w:val="00AE3F10"/>
    <w:rsid w:val="00AE4151"/>
    <w:rsid w:val="00AE4648"/>
    <w:rsid w:val="00AE5D2A"/>
    <w:rsid w:val="00AE618A"/>
    <w:rsid w:val="00AE61C3"/>
    <w:rsid w:val="00AE6596"/>
    <w:rsid w:val="00AE6632"/>
    <w:rsid w:val="00AF0EDC"/>
    <w:rsid w:val="00AF0F24"/>
    <w:rsid w:val="00AF168A"/>
    <w:rsid w:val="00AF1692"/>
    <w:rsid w:val="00AF1DAD"/>
    <w:rsid w:val="00AF2B4C"/>
    <w:rsid w:val="00AF39AD"/>
    <w:rsid w:val="00AF4125"/>
    <w:rsid w:val="00AF5A44"/>
    <w:rsid w:val="00AF5C74"/>
    <w:rsid w:val="00AF62A9"/>
    <w:rsid w:val="00AF673A"/>
    <w:rsid w:val="00AF67F9"/>
    <w:rsid w:val="00AF7733"/>
    <w:rsid w:val="00B01282"/>
    <w:rsid w:val="00B018A2"/>
    <w:rsid w:val="00B01B24"/>
    <w:rsid w:val="00B0258E"/>
    <w:rsid w:val="00B0310C"/>
    <w:rsid w:val="00B10267"/>
    <w:rsid w:val="00B132AB"/>
    <w:rsid w:val="00B1373D"/>
    <w:rsid w:val="00B137D1"/>
    <w:rsid w:val="00B14903"/>
    <w:rsid w:val="00B14BB0"/>
    <w:rsid w:val="00B157CA"/>
    <w:rsid w:val="00B16661"/>
    <w:rsid w:val="00B1676B"/>
    <w:rsid w:val="00B16C0B"/>
    <w:rsid w:val="00B205E3"/>
    <w:rsid w:val="00B2215F"/>
    <w:rsid w:val="00B237DA"/>
    <w:rsid w:val="00B2398B"/>
    <w:rsid w:val="00B2412D"/>
    <w:rsid w:val="00B241E2"/>
    <w:rsid w:val="00B259E0"/>
    <w:rsid w:val="00B25FD5"/>
    <w:rsid w:val="00B27482"/>
    <w:rsid w:val="00B279EE"/>
    <w:rsid w:val="00B3063D"/>
    <w:rsid w:val="00B309B0"/>
    <w:rsid w:val="00B318CB"/>
    <w:rsid w:val="00B319A2"/>
    <w:rsid w:val="00B32E69"/>
    <w:rsid w:val="00B3522C"/>
    <w:rsid w:val="00B353D1"/>
    <w:rsid w:val="00B356A2"/>
    <w:rsid w:val="00B3643B"/>
    <w:rsid w:val="00B37B24"/>
    <w:rsid w:val="00B40513"/>
    <w:rsid w:val="00B40B94"/>
    <w:rsid w:val="00B43513"/>
    <w:rsid w:val="00B439CC"/>
    <w:rsid w:val="00B439DF"/>
    <w:rsid w:val="00B44A4F"/>
    <w:rsid w:val="00B45051"/>
    <w:rsid w:val="00B504B1"/>
    <w:rsid w:val="00B5057F"/>
    <w:rsid w:val="00B51D19"/>
    <w:rsid w:val="00B53406"/>
    <w:rsid w:val="00B535FB"/>
    <w:rsid w:val="00B53E18"/>
    <w:rsid w:val="00B55CF1"/>
    <w:rsid w:val="00B56E2D"/>
    <w:rsid w:val="00B57D7F"/>
    <w:rsid w:val="00B62C32"/>
    <w:rsid w:val="00B64E34"/>
    <w:rsid w:val="00B656ED"/>
    <w:rsid w:val="00B673A6"/>
    <w:rsid w:val="00B717EF"/>
    <w:rsid w:val="00B72E12"/>
    <w:rsid w:val="00B7370D"/>
    <w:rsid w:val="00B75B57"/>
    <w:rsid w:val="00B75E21"/>
    <w:rsid w:val="00B7642D"/>
    <w:rsid w:val="00B76B2D"/>
    <w:rsid w:val="00B80317"/>
    <w:rsid w:val="00B807BB"/>
    <w:rsid w:val="00B807C8"/>
    <w:rsid w:val="00B80B00"/>
    <w:rsid w:val="00B83F42"/>
    <w:rsid w:val="00B8488B"/>
    <w:rsid w:val="00B8537D"/>
    <w:rsid w:val="00B858B5"/>
    <w:rsid w:val="00B86C1B"/>
    <w:rsid w:val="00B87E54"/>
    <w:rsid w:val="00B9123A"/>
    <w:rsid w:val="00B936DD"/>
    <w:rsid w:val="00B93BEC"/>
    <w:rsid w:val="00B93BFB"/>
    <w:rsid w:val="00B9504C"/>
    <w:rsid w:val="00B969A2"/>
    <w:rsid w:val="00B96F26"/>
    <w:rsid w:val="00BA046F"/>
    <w:rsid w:val="00BA0B60"/>
    <w:rsid w:val="00BA238A"/>
    <w:rsid w:val="00BA4C31"/>
    <w:rsid w:val="00BA4C85"/>
    <w:rsid w:val="00BA4ED5"/>
    <w:rsid w:val="00BA539D"/>
    <w:rsid w:val="00BA607B"/>
    <w:rsid w:val="00BA7E58"/>
    <w:rsid w:val="00BB0E2C"/>
    <w:rsid w:val="00BB2AFF"/>
    <w:rsid w:val="00BB52AF"/>
    <w:rsid w:val="00BB5FCA"/>
    <w:rsid w:val="00BB6224"/>
    <w:rsid w:val="00BB709D"/>
    <w:rsid w:val="00BC30CE"/>
    <w:rsid w:val="00BC42F3"/>
    <w:rsid w:val="00BC5FE6"/>
    <w:rsid w:val="00BC7C02"/>
    <w:rsid w:val="00BC7FAE"/>
    <w:rsid w:val="00BD0F9F"/>
    <w:rsid w:val="00BD169E"/>
    <w:rsid w:val="00BD1D25"/>
    <w:rsid w:val="00BD206A"/>
    <w:rsid w:val="00BD26B0"/>
    <w:rsid w:val="00BD2DCC"/>
    <w:rsid w:val="00BD3F17"/>
    <w:rsid w:val="00BD4A18"/>
    <w:rsid w:val="00BD4BAF"/>
    <w:rsid w:val="00BD528A"/>
    <w:rsid w:val="00BD5631"/>
    <w:rsid w:val="00BD5A16"/>
    <w:rsid w:val="00BD7459"/>
    <w:rsid w:val="00BE073A"/>
    <w:rsid w:val="00BE19DF"/>
    <w:rsid w:val="00BE2A8E"/>
    <w:rsid w:val="00BE304E"/>
    <w:rsid w:val="00BE4258"/>
    <w:rsid w:val="00BE5DD4"/>
    <w:rsid w:val="00BE5E57"/>
    <w:rsid w:val="00BE6504"/>
    <w:rsid w:val="00BE7640"/>
    <w:rsid w:val="00BE7DBE"/>
    <w:rsid w:val="00BF0725"/>
    <w:rsid w:val="00BF1EB0"/>
    <w:rsid w:val="00BF41CC"/>
    <w:rsid w:val="00BF50D0"/>
    <w:rsid w:val="00BF586A"/>
    <w:rsid w:val="00BF5904"/>
    <w:rsid w:val="00BF59F0"/>
    <w:rsid w:val="00BF676B"/>
    <w:rsid w:val="00BF6912"/>
    <w:rsid w:val="00BF6FB6"/>
    <w:rsid w:val="00BF7153"/>
    <w:rsid w:val="00BF7521"/>
    <w:rsid w:val="00C003D0"/>
    <w:rsid w:val="00C003E4"/>
    <w:rsid w:val="00C006B0"/>
    <w:rsid w:val="00C03CFB"/>
    <w:rsid w:val="00C03EC5"/>
    <w:rsid w:val="00C044A3"/>
    <w:rsid w:val="00C05945"/>
    <w:rsid w:val="00C05DE0"/>
    <w:rsid w:val="00C064F9"/>
    <w:rsid w:val="00C06770"/>
    <w:rsid w:val="00C06793"/>
    <w:rsid w:val="00C075C9"/>
    <w:rsid w:val="00C0764B"/>
    <w:rsid w:val="00C10364"/>
    <w:rsid w:val="00C10600"/>
    <w:rsid w:val="00C12894"/>
    <w:rsid w:val="00C1358B"/>
    <w:rsid w:val="00C14784"/>
    <w:rsid w:val="00C150CF"/>
    <w:rsid w:val="00C16696"/>
    <w:rsid w:val="00C176C3"/>
    <w:rsid w:val="00C17FF8"/>
    <w:rsid w:val="00C220D7"/>
    <w:rsid w:val="00C22631"/>
    <w:rsid w:val="00C24D0C"/>
    <w:rsid w:val="00C2622A"/>
    <w:rsid w:val="00C26481"/>
    <w:rsid w:val="00C2714A"/>
    <w:rsid w:val="00C307ED"/>
    <w:rsid w:val="00C3141C"/>
    <w:rsid w:val="00C31662"/>
    <w:rsid w:val="00C327F0"/>
    <w:rsid w:val="00C3297C"/>
    <w:rsid w:val="00C33628"/>
    <w:rsid w:val="00C34789"/>
    <w:rsid w:val="00C35E81"/>
    <w:rsid w:val="00C36921"/>
    <w:rsid w:val="00C36998"/>
    <w:rsid w:val="00C36B24"/>
    <w:rsid w:val="00C36CD0"/>
    <w:rsid w:val="00C41098"/>
    <w:rsid w:val="00C41907"/>
    <w:rsid w:val="00C4264A"/>
    <w:rsid w:val="00C43A29"/>
    <w:rsid w:val="00C43EA0"/>
    <w:rsid w:val="00C442E8"/>
    <w:rsid w:val="00C450C9"/>
    <w:rsid w:val="00C45135"/>
    <w:rsid w:val="00C4540F"/>
    <w:rsid w:val="00C4565E"/>
    <w:rsid w:val="00C45796"/>
    <w:rsid w:val="00C4624E"/>
    <w:rsid w:val="00C47887"/>
    <w:rsid w:val="00C47BA1"/>
    <w:rsid w:val="00C47DA2"/>
    <w:rsid w:val="00C47E39"/>
    <w:rsid w:val="00C50072"/>
    <w:rsid w:val="00C501AD"/>
    <w:rsid w:val="00C53FC9"/>
    <w:rsid w:val="00C5408B"/>
    <w:rsid w:val="00C54538"/>
    <w:rsid w:val="00C55850"/>
    <w:rsid w:val="00C55D9A"/>
    <w:rsid w:val="00C5654B"/>
    <w:rsid w:val="00C57C79"/>
    <w:rsid w:val="00C57D15"/>
    <w:rsid w:val="00C614F7"/>
    <w:rsid w:val="00C61611"/>
    <w:rsid w:val="00C6194F"/>
    <w:rsid w:val="00C61998"/>
    <w:rsid w:val="00C62129"/>
    <w:rsid w:val="00C6288E"/>
    <w:rsid w:val="00C62C2F"/>
    <w:rsid w:val="00C63DD6"/>
    <w:rsid w:val="00C63EF0"/>
    <w:rsid w:val="00C64DC0"/>
    <w:rsid w:val="00C64FEE"/>
    <w:rsid w:val="00C65153"/>
    <w:rsid w:val="00C6631A"/>
    <w:rsid w:val="00C66571"/>
    <w:rsid w:val="00C66682"/>
    <w:rsid w:val="00C7225A"/>
    <w:rsid w:val="00C722BC"/>
    <w:rsid w:val="00C73387"/>
    <w:rsid w:val="00C77C40"/>
    <w:rsid w:val="00C82DC9"/>
    <w:rsid w:val="00C83D13"/>
    <w:rsid w:val="00C83F9D"/>
    <w:rsid w:val="00C85757"/>
    <w:rsid w:val="00C85C38"/>
    <w:rsid w:val="00C85D25"/>
    <w:rsid w:val="00C86548"/>
    <w:rsid w:val="00C86CF2"/>
    <w:rsid w:val="00C8737F"/>
    <w:rsid w:val="00C90444"/>
    <w:rsid w:val="00C9406A"/>
    <w:rsid w:val="00C9631F"/>
    <w:rsid w:val="00C9643D"/>
    <w:rsid w:val="00CA01FF"/>
    <w:rsid w:val="00CA116A"/>
    <w:rsid w:val="00CA173F"/>
    <w:rsid w:val="00CA2295"/>
    <w:rsid w:val="00CA3275"/>
    <w:rsid w:val="00CA38EB"/>
    <w:rsid w:val="00CA5EF7"/>
    <w:rsid w:val="00CA6C9D"/>
    <w:rsid w:val="00CA7B4F"/>
    <w:rsid w:val="00CA7BE1"/>
    <w:rsid w:val="00CA7CBC"/>
    <w:rsid w:val="00CA7D39"/>
    <w:rsid w:val="00CB1D5E"/>
    <w:rsid w:val="00CB290D"/>
    <w:rsid w:val="00CB44DD"/>
    <w:rsid w:val="00CC2409"/>
    <w:rsid w:val="00CC2D89"/>
    <w:rsid w:val="00CC3D02"/>
    <w:rsid w:val="00CC3D89"/>
    <w:rsid w:val="00CC4197"/>
    <w:rsid w:val="00CC4C61"/>
    <w:rsid w:val="00CC6ACD"/>
    <w:rsid w:val="00CD0344"/>
    <w:rsid w:val="00CD0737"/>
    <w:rsid w:val="00CD0DC5"/>
    <w:rsid w:val="00CD18F8"/>
    <w:rsid w:val="00CD3A67"/>
    <w:rsid w:val="00CD40FF"/>
    <w:rsid w:val="00CE0104"/>
    <w:rsid w:val="00CE04BA"/>
    <w:rsid w:val="00CE351D"/>
    <w:rsid w:val="00CE5AE3"/>
    <w:rsid w:val="00CE68AB"/>
    <w:rsid w:val="00CE6EB8"/>
    <w:rsid w:val="00CF18D9"/>
    <w:rsid w:val="00CF1C32"/>
    <w:rsid w:val="00CF2052"/>
    <w:rsid w:val="00CF3E52"/>
    <w:rsid w:val="00CF5E69"/>
    <w:rsid w:val="00CF788C"/>
    <w:rsid w:val="00CF7C12"/>
    <w:rsid w:val="00D0050E"/>
    <w:rsid w:val="00D00E45"/>
    <w:rsid w:val="00D03460"/>
    <w:rsid w:val="00D039A1"/>
    <w:rsid w:val="00D052BC"/>
    <w:rsid w:val="00D05924"/>
    <w:rsid w:val="00D05E23"/>
    <w:rsid w:val="00D12A60"/>
    <w:rsid w:val="00D13908"/>
    <w:rsid w:val="00D13E17"/>
    <w:rsid w:val="00D1618D"/>
    <w:rsid w:val="00D163FF"/>
    <w:rsid w:val="00D16872"/>
    <w:rsid w:val="00D20CC5"/>
    <w:rsid w:val="00D20D29"/>
    <w:rsid w:val="00D2310C"/>
    <w:rsid w:val="00D23428"/>
    <w:rsid w:val="00D245A1"/>
    <w:rsid w:val="00D25879"/>
    <w:rsid w:val="00D2681E"/>
    <w:rsid w:val="00D26A6D"/>
    <w:rsid w:val="00D27AE7"/>
    <w:rsid w:val="00D27DEA"/>
    <w:rsid w:val="00D3080F"/>
    <w:rsid w:val="00D308D5"/>
    <w:rsid w:val="00D31953"/>
    <w:rsid w:val="00D322E4"/>
    <w:rsid w:val="00D32965"/>
    <w:rsid w:val="00D32C7A"/>
    <w:rsid w:val="00D32EB8"/>
    <w:rsid w:val="00D3354D"/>
    <w:rsid w:val="00D33BC5"/>
    <w:rsid w:val="00D369F8"/>
    <w:rsid w:val="00D37231"/>
    <w:rsid w:val="00D37A48"/>
    <w:rsid w:val="00D40FF1"/>
    <w:rsid w:val="00D413A2"/>
    <w:rsid w:val="00D4237A"/>
    <w:rsid w:val="00D44E8F"/>
    <w:rsid w:val="00D45922"/>
    <w:rsid w:val="00D47FC3"/>
    <w:rsid w:val="00D51AF6"/>
    <w:rsid w:val="00D53216"/>
    <w:rsid w:val="00D567AB"/>
    <w:rsid w:val="00D60062"/>
    <w:rsid w:val="00D606A9"/>
    <w:rsid w:val="00D60D1F"/>
    <w:rsid w:val="00D61459"/>
    <w:rsid w:val="00D619AA"/>
    <w:rsid w:val="00D629F6"/>
    <w:rsid w:val="00D62DBE"/>
    <w:rsid w:val="00D6328A"/>
    <w:rsid w:val="00D65277"/>
    <w:rsid w:val="00D65DCE"/>
    <w:rsid w:val="00D66586"/>
    <w:rsid w:val="00D66A1F"/>
    <w:rsid w:val="00D66C45"/>
    <w:rsid w:val="00D67D0F"/>
    <w:rsid w:val="00D70AE4"/>
    <w:rsid w:val="00D7192B"/>
    <w:rsid w:val="00D72723"/>
    <w:rsid w:val="00D727CA"/>
    <w:rsid w:val="00D75423"/>
    <w:rsid w:val="00D754CF"/>
    <w:rsid w:val="00D758BB"/>
    <w:rsid w:val="00D769FA"/>
    <w:rsid w:val="00D76CDB"/>
    <w:rsid w:val="00D772E6"/>
    <w:rsid w:val="00D82868"/>
    <w:rsid w:val="00D83E7E"/>
    <w:rsid w:val="00D84EF0"/>
    <w:rsid w:val="00D85A35"/>
    <w:rsid w:val="00D86B27"/>
    <w:rsid w:val="00D87A54"/>
    <w:rsid w:val="00D91659"/>
    <w:rsid w:val="00D92228"/>
    <w:rsid w:val="00D932D8"/>
    <w:rsid w:val="00D94517"/>
    <w:rsid w:val="00D94736"/>
    <w:rsid w:val="00D956FF"/>
    <w:rsid w:val="00D96169"/>
    <w:rsid w:val="00D96965"/>
    <w:rsid w:val="00DA0FAA"/>
    <w:rsid w:val="00DA1F26"/>
    <w:rsid w:val="00DA2777"/>
    <w:rsid w:val="00DA2A87"/>
    <w:rsid w:val="00DA331D"/>
    <w:rsid w:val="00DA3D8C"/>
    <w:rsid w:val="00DA43A2"/>
    <w:rsid w:val="00DA5592"/>
    <w:rsid w:val="00DA5D84"/>
    <w:rsid w:val="00DA61C2"/>
    <w:rsid w:val="00DA74D7"/>
    <w:rsid w:val="00DA7736"/>
    <w:rsid w:val="00DA7D16"/>
    <w:rsid w:val="00DB1053"/>
    <w:rsid w:val="00DB12DD"/>
    <w:rsid w:val="00DB1707"/>
    <w:rsid w:val="00DB2198"/>
    <w:rsid w:val="00DB2D91"/>
    <w:rsid w:val="00DB311E"/>
    <w:rsid w:val="00DB5256"/>
    <w:rsid w:val="00DB6CA8"/>
    <w:rsid w:val="00DC11C9"/>
    <w:rsid w:val="00DC176D"/>
    <w:rsid w:val="00DC2704"/>
    <w:rsid w:val="00DC34B1"/>
    <w:rsid w:val="00DC357C"/>
    <w:rsid w:val="00DC360E"/>
    <w:rsid w:val="00DC3704"/>
    <w:rsid w:val="00DC4942"/>
    <w:rsid w:val="00DC4AB4"/>
    <w:rsid w:val="00DC5922"/>
    <w:rsid w:val="00DC71AF"/>
    <w:rsid w:val="00DC7666"/>
    <w:rsid w:val="00DC7B67"/>
    <w:rsid w:val="00DD032C"/>
    <w:rsid w:val="00DD1EAB"/>
    <w:rsid w:val="00DD271C"/>
    <w:rsid w:val="00DD3577"/>
    <w:rsid w:val="00DD391D"/>
    <w:rsid w:val="00DD4360"/>
    <w:rsid w:val="00DD49EC"/>
    <w:rsid w:val="00DD4F27"/>
    <w:rsid w:val="00DD4FF7"/>
    <w:rsid w:val="00DD771C"/>
    <w:rsid w:val="00DD7EA2"/>
    <w:rsid w:val="00DE3A80"/>
    <w:rsid w:val="00DE514B"/>
    <w:rsid w:val="00DE5A6B"/>
    <w:rsid w:val="00DE5B20"/>
    <w:rsid w:val="00DF095A"/>
    <w:rsid w:val="00DF0CDD"/>
    <w:rsid w:val="00DF1CA6"/>
    <w:rsid w:val="00DF4187"/>
    <w:rsid w:val="00DF57E0"/>
    <w:rsid w:val="00DF72EF"/>
    <w:rsid w:val="00DF7A66"/>
    <w:rsid w:val="00E01C64"/>
    <w:rsid w:val="00E02576"/>
    <w:rsid w:val="00E02B11"/>
    <w:rsid w:val="00E036E8"/>
    <w:rsid w:val="00E04911"/>
    <w:rsid w:val="00E04E55"/>
    <w:rsid w:val="00E04F93"/>
    <w:rsid w:val="00E05F76"/>
    <w:rsid w:val="00E06C29"/>
    <w:rsid w:val="00E1060B"/>
    <w:rsid w:val="00E107CD"/>
    <w:rsid w:val="00E1121C"/>
    <w:rsid w:val="00E1169B"/>
    <w:rsid w:val="00E13057"/>
    <w:rsid w:val="00E1420E"/>
    <w:rsid w:val="00E14708"/>
    <w:rsid w:val="00E15567"/>
    <w:rsid w:val="00E15735"/>
    <w:rsid w:val="00E1738B"/>
    <w:rsid w:val="00E21EB7"/>
    <w:rsid w:val="00E220BE"/>
    <w:rsid w:val="00E234AB"/>
    <w:rsid w:val="00E257FD"/>
    <w:rsid w:val="00E25A57"/>
    <w:rsid w:val="00E26734"/>
    <w:rsid w:val="00E2702F"/>
    <w:rsid w:val="00E278DA"/>
    <w:rsid w:val="00E3068A"/>
    <w:rsid w:val="00E32A2C"/>
    <w:rsid w:val="00E33DCE"/>
    <w:rsid w:val="00E33E01"/>
    <w:rsid w:val="00E35295"/>
    <w:rsid w:val="00E37CB7"/>
    <w:rsid w:val="00E400B8"/>
    <w:rsid w:val="00E41838"/>
    <w:rsid w:val="00E418AA"/>
    <w:rsid w:val="00E428D9"/>
    <w:rsid w:val="00E435D3"/>
    <w:rsid w:val="00E4390C"/>
    <w:rsid w:val="00E443F9"/>
    <w:rsid w:val="00E46A7F"/>
    <w:rsid w:val="00E50B07"/>
    <w:rsid w:val="00E558FA"/>
    <w:rsid w:val="00E5628A"/>
    <w:rsid w:val="00E562DC"/>
    <w:rsid w:val="00E56C00"/>
    <w:rsid w:val="00E571BE"/>
    <w:rsid w:val="00E571E6"/>
    <w:rsid w:val="00E57FA8"/>
    <w:rsid w:val="00E60250"/>
    <w:rsid w:val="00E60EDB"/>
    <w:rsid w:val="00E61B79"/>
    <w:rsid w:val="00E622BB"/>
    <w:rsid w:val="00E6402D"/>
    <w:rsid w:val="00E6446E"/>
    <w:rsid w:val="00E64B91"/>
    <w:rsid w:val="00E657A5"/>
    <w:rsid w:val="00E666B8"/>
    <w:rsid w:val="00E66AC5"/>
    <w:rsid w:val="00E674CB"/>
    <w:rsid w:val="00E67A43"/>
    <w:rsid w:val="00E67F2B"/>
    <w:rsid w:val="00E7034B"/>
    <w:rsid w:val="00E71194"/>
    <w:rsid w:val="00E715FB"/>
    <w:rsid w:val="00E71BDC"/>
    <w:rsid w:val="00E73A18"/>
    <w:rsid w:val="00E76F7F"/>
    <w:rsid w:val="00E80510"/>
    <w:rsid w:val="00E80A6A"/>
    <w:rsid w:val="00E813B5"/>
    <w:rsid w:val="00E84236"/>
    <w:rsid w:val="00E8468B"/>
    <w:rsid w:val="00E859BE"/>
    <w:rsid w:val="00E86302"/>
    <w:rsid w:val="00E86C52"/>
    <w:rsid w:val="00E87D30"/>
    <w:rsid w:val="00E90E62"/>
    <w:rsid w:val="00E9198F"/>
    <w:rsid w:val="00E91C11"/>
    <w:rsid w:val="00E91E1E"/>
    <w:rsid w:val="00E92A18"/>
    <w:rsid w:val="00E934BA"/>
    <w:rsid w:val="00E94014"/>
    <w:rsid w:val="00E94197"/>
    <w:rsid w:val="00E949A5"/>
    <w:rsid w:val="00E95D6C"/>
    <w:rsid w:val="00E96CB1"/>
    <w:rsid w:val="00E97744"/>
    <w:rsid w:val="00EA120F"/>
    <w:rsid w:val="00EA1FBA"/>
    <w:rsid w:val="00EA20C9"/>
    <w:rsid w:val="00EA5BBB"/>
    <w:rsid w:val="00EA7689"/>
    <w:rsid w:val="00EA7B29"/>
    <w:rsid w:val="00EA7DCB"/>
    <w:rsid w:val="00EB18D0"/>
    <w:rsid w:val="00EB261B"/>
    <w:rsid w:val="00EB2A0E"/>
    <w:rsid w:val="00EC0138"/>
    <w:rsid w:val="00EC0ED6"/>
    <w:rsid w:val="00EC3AEF"/>
    <w:rsid w:val="00EC484B"/>
    <w:rsid w:val="00EC5306"/>
    <w:rsid w:val="00EC5A9E"/>
    <w:rsid w:val="00EC5D67"/>
    <w:rsid w:val="00EC6C24"/>
    <w:rsid w:val="00EC7626"/>
    <w:rsid w:val="00ED07D3"/>
    <w:rsid w:val="00ED0975"/>
    <w:rsid w:val="00ED32F5"/>
    <w:rsid w:val="00ED4B24"/>
    <w:rsid w:val="00ED593E"/>
    <w:rsid w:val="00ED684D"/>
    <w:rsid w:val="00EE1A0A"/>
    <w:rsid w:val="00EE2861"/>
    <w:rsid w:val="00EF01BF"/>
    <w:rsid w:val="00EF0F19"/>
    <w:rsid w:val="00EF198B"/>
    <w:rsid w:val="00EF1DEB"/>
    <w:rsid w:val="00EF1E6C"/>
    <w:rsid w:val="00EF56BE"/>
    <w:rsid w:val="00EF5961"/>
    <w:rsid w:val="00EF64A3"/>
    <w:rsid w:val="00EF770B"/>
    <w:rsid w:val="00F006B2"/>
    <w:rsid w:val="00F02577"/>
    <w:rsid w:val="00F03511"/>
    <w:rsid w:val="00F03538"/>
    <w:rsid w:val="00F06D10"/>
    <w:rsid w:val="00F07C96"/>
    <w:rsid w:val="00F1111E"/>
    <w:rsid w:val="00F11A4D"/>
    <w:rsid w:val="00F1222C"/>
    <w:rsid w:val="00F12BB0"/>
    <w:rsid w:val="00F147DE"/>
    <w:rsid w:val="00F15694"/>
    <w:rsid w:val="00F15B54"/>
    <w:rsid w:val="00F16077"/>
    <w:rsid w:val="00F17F48"/>
    <w:rsid w:val="00F2098C"/>
    <w:rsid w:val="00F2106C"/>
    <w:rsid w:val="00F221D1"/>
    <w:rsid w:val="00F23B0B"/>
    <w:rsid w:val="00F24BD2"/>
    <w:rsid w:val="00F252EE"/>
    <w:rsid w:val="00F2532C"/>
    <w:rsid w:val="00F27736"/>
    <w:rsid w:val="00F27973"/>
    <w:rsid w:val="00F3006C"/>
    <w:rsid w:val="00F305D2"/>
    <w:rsid w:val="00F30EDD"/>
    <w:rsid w:val="00F32701"/>
    <w:rsid w:val="00F32BDF"/>
    <w:rsid w:val="00F32E24"/>
    <w:rsid w:val="00F34CCB"/>
    <w:rsid w:val="00F34EEE"/>
    <w:rsid w:val="00F36E90"/>
    <w:rsid w:val="00F4045C"/>
    <w:rsid w:val="00F40A87"/>
    <w:rsid w:val="00F40C34"/>
    <w:rsid w:val="00F40E8B"/>
    <w:rsid w:val="00F42948"/>
    <w:rsid w:val="00F430CF"/>
    <w:rsid w:val="00F45A60"/>
    <w:rsid w:val="00F46EB9"/>
    <w:rsid w:val="00F50303"/>
    <w:rsid w:val="00F51445"/>
    <w:rsid w:val="00F516A6"/>
    <w:rsid w:val="00F53287"/>
    <w:rsid w:val="00F54473"/>
    <w:rsid w:val="00F54715"/>
    <w:rsid w:val="00F54A00"/>
    <w:rsid w:val="00F62A94"/>
    <w:rsid w:val="00F62FAB"/>
    <w:rsid w:val="00F6370B"/>
    <w:rsid w:val="00F64F7C"/>
    <w:rsid w:val="00F65C1A"/>
    <w:rsid w:val="00F66624"/>
    <w:rsid w:val="00F6662C"/>
    <w:rsid w:val="00F7068C"/>
    <w:rsid w:val="00F719AA"/>
    <w:rsid w:val="00F71AAC"/>
    <w:rsid w:val="00F72566"/>
    <w:rsid w:val="00F72D21"/>
    <w:rsid w:val="00F73E0E"/>
    <w:rsid w:val="00F750F9"/>
    <w:rsid w:val="00F75509"/>
    <w:rsid w:val="00F755A8"/>
    <w:rsid w:val="00F75A38"/>
    <w:rsid w:val="00F76953"/>
    <w:rsid w:val="00F76AFE"/>
    <w:rsid w:val="00F76B47"/>
    <w:rsid w:val="00F76C59"/>
    <w:rsid w:val="00F80E11"/>
    <w:rsid w:val="00F85B56"/>
    <w:rsid w:val="00F87B30"/>
    <w:rsid w:val="00F911A0"/>
    <w:rsid w:val="00F9130D"/>
    <w:rsid w:val="00F955D3"/>
    <w:rsid w:val="00F95D55"/>
    <w:rsid w:val="00F9643E"/>
    <w:rsid w:val="00F96502"/>
    <w:rsid w:val="00F97585"/>
    <w:rsid w:val="00F97706"/>
    <w:rsid w:val="00F97F14"/>
    <w:rsid w:val="00FA27AC"/>
    <w:rsid w:val="00FA2DC2"/>
    <w:rsid w:val="00FA388F"/>
    <w:rsid w:val="00FA41F8"/>
    <w:rsid w:val="00FA44C9"/>
    <w:rsid w:val="00FA53D5"/>
    <w:rsid w:val="00FA5DDB"/>
    <w:rsid w:val="00FA69FE"/>
    <w:rsid w:val="00FA6A40"/>
    <w:rsid w:val="00FA6B77"/>
    <w:rsid w:val="00FB01BC"/>
    <w:rsid w:val="00FB02BD"/>
    <w:rsid w:val="00FB0529"/>
    <w:rsid w:val="00FB0B61"/>
    <w:rsid w:val="00FB11B7"/>
    <w:rsid w:val="00FB1439"/>
    <w:rsid w:val="00FB1757"/>
    <w:rsid w:val="00FB1DE2"/>
    <w:rsid w:val="00FB360E"/>
    <w:rsid w:val="00FC0119"/>
    <w:rsid w:val="00FC023F"/>
    <w:rsid w:val="00FC0330"/>
    <w:rsid w:val="00FC04EE"/>
    <w:rsid w:val="00FC0CB0"/>
    <w:rsid w:val="00FC0F7D"/>
    <w:rsid w:val="00FC148E"/>
    <w:rsid w:val="00FC2525"/>
    <w:rsid w:val="00FC26C0"/>
    <w:rsid w:val="00FC6058"/>
    <w:rsid w:val="00FC711C"/>
    <w:rsid w:val="00FC7A8B"/>
    <w:rsid w:val="00FD070A"/>
    <w:rsid w:val="00FD34B6"/>
    <w:rsid w:val="00FD436B"/>
    <w:rsid w:val="00FD500E"/>
    <w:rsid w:val="00FD5070"/>
    <w:rsid w:val="00FD6024"/>
    <w:rsid w:val="00FD6348"/>
    <w:rsid w:val="00FD64DA"/>
    <w:rsid w:val="00FD6CB1"/>
    <w:rsid w:val="00FD6E6D"/>
    <w:rsid w:val="00FD7333"/>
    <w:rsid w:val="00FE0105"/>
    <w:rsid w:val="00FE0926"/>
    <w:rsid w:val="00FE1815"/>
    <w:rsid w:val="00FE3CA7"/>
    <w:rsid w:val="00FE432D"/>
    <w:rsid w:val="00FE5167"/>
    <w:rsid w:val="00FE5FA8"/>
    <w:rsid w:val="00FE658A"/>
    <w:rsid w:val="00FF04AD"/>
    <w:rsid w:val="00FF1A27"/>
    <w:rsid w:val="00FF1F5D"/>
    <w:rsid w:val="00FF5350"/>
    <w:rsid w:val="00FF7859"/>
    <w:rsid w:val="01A41935"/>
    <w:rsid w:val="01DE6277"/>
    <w:rsid w:val="01F20968"/>
    <w:rsid w:val="030F4E8D"/>
    <w:rsid w:val="033D59A7"/>
    <w:rsid w:val="04A647CA"/>
    <w:rsid w:val="066A29AA"/>
    <w:rsid w:val="06EC3857"/>
    <w:rsid w:val="077C14E1"/>
    <w:rsid w:val="08291588"/>
    <w:rsid w:val="092D0754"/>
    <w:rsid w:val="0B60310F"/>
    <w:rsid w:val="0BC20F11"/>
    <w:rsid w:val="0C590E27"/>
    <w:rsid w:val="0DE96F52"/>
    <w:rsid w:val="0E0C09DA"/>
    <w:rsid w:val="0E675769"/>
    <w:rsid w:val="0E9E1C0B"/>
    <w:rsid w:val="0F9906B4"/>
    <w:rsid w:val="0FA201B4"/>
    <w:rsid w:val="109E1350"/>
    <w:rsid w:val="10D0497D"/>
    <w:rsid w:val="11C909FA"/>
    <w:rsid w:val="12EF1055"/>
    <w:rsid w:val="14A05115"/>
    <w:rsid w:val="14A661C5"/>
    <w:rsid w:val="150871D6"/>
    <w:rsid w:val="15712A3D"/>
    <w:rsid w:val="16B22B97"/>
    <w:rsid w:val="182C1032"/>
    <w:rsid w:val="187B413A"/>
    <w:rsid w:val="191F13C5"/>
    <w:rsid w:val="194447C9"/>
    <w:rsid w:val="1AEB2C3A"/>
    <w:rsid w:val="1B5228E0"/>
    <w:rsid w:val="1BB04D0E"/>
    <w:rsid w:val="1C7C162D"/>
    <w:rsid w:val="1DCC6E8A"/>
    <w:rsid w:val="1E8902EB"/>
    <w:rsid w:val="20F766A2"/>
    <w:rsid w:val="21452FD1"/>
    <w:rsid w:val="21AD500E"/>
    <w:rsid w:val="252E0198"/>
    <w:rsid w:val="257103EE"/>
    <w:rsid w:val="27A87A00"/>
    <w:rsid w:val="282412E8"/>
    <w:rsid w:val="2A5A6C6E"/>
    <w:rsid w:val="2B494413"/>
    <w:rsid w:val="2B62601E"/>
    <w:rsid w:val="2C1E2F17"/>
    <w:rsid w:val="2C7A635D"/>
    <w:rsid w:val="2CBD3F75"/>
    <w:rsid w:val="2CDB1855"/>
    <w:rsid w:val="2E756563"/>
    <w:rsid w:val="2ECE4221"/>
    <w:rsid w:val="30773D10"/>
    <w:rsid w:val="30BB1BDF"/>
    <w:rsid w:val="31B56048"/>
    <w:rsid w:val="33316A33"/>
    <w:rsid w:val="33E1776E"/>
    <w:rsid w:val="33F87EE6"/>
    <w:rsid w:val="347A539F"/>
    <w:rsid w:val="378673A6"/>
    <w:rsid w:val="37E93BC8"/>
    <w:rsid w:val="3824052A"/>
    <w:rsid w:val="3ADE257A"/>
    <w:rsid w:val="3D391317"/>
    <w:rsid w:val="3D5E16BB"/>
    <w:rsid w:val="3D7E5262"/>
    <w:rsid w:val="3D876C31"/>
    <w:rsid w:val="3F993564"/>
    <w:rsid w:val="406102FF"/>
    <w:rsid w:val="42A9770E"/>
    <w:rsid w:val="42B237B0"/>
    <w:rsid w:val="42C61FE7"/>
    <w:rsid w:val="43063208"/>
    <w:rsid w:val="43365B17"/>
    <w:rsid w:val="43F71D59"/>
    <w:rsid w:val="445D5F4C"/>
    <w:rsid w:val="44B641E7"/>
    <w:rsid w:val="463D754A"/>
    <w:rsid w:val="46AD2E1B"/>
    <w:rsid w:val="46E25ADA"/>
    <w:rsid w:val="47F43DEB"/>
    <w:rsid w:val="47FF71AB"/>
    <w:rsid w:val="481700D5"/>
    <w:rsid w:val="48786E03"/>
    <w:rsid w:val="49773515"/>
    <w:rsid w:val="4B5F71DA"/>
    <w:rsid w:val="4BD777FC"/>
    <w:rsid w:val="4C5E3CF1"/>
    <w:rsid w:val="4DFE7BF3"/>
    <w:rsid w:val="4E076955"/>
    <w:rsid w:val="4E077A90"/>
    <w:rsid w:val="4E7E67D5"/>
    <w:rsid w:val="4E913EA5"/>
    <w:rsid w:val="4EA708A9"/>
    <w:rsid w:val="4F241AFC"/>
    <w:rsid w:val="509C1A92"/>
    <w:rsid w:val="51621D20"/>
    <w:rsid w:val="519A63F5"/>
    <w:rsid w:val="51DA3B2A"/>
    <w:rsid w:val="53C13BB6"/>
    <w:rsid w:val="54214D10"/>
    <w:rsid w:val="562E6171"/>
    <w:rsid w:val="564D0EF5"/>
    <w:rsid w:val="569302DB"/>
    <w:rsid w:val="569C1A57"/>
    <w:rsid w:val="57DB745C"/>
    <w:rsid w:val="5A66280A"/>
    <w:rsid w:val="5B1D19C7"/>
    <w:rsid w:val="5B685104"/>
    <w:rsid w:val="5BDF129A"/>
    <w:rsid w:val="5C15045E"/>
    <w:rsid w:val="5CBA4AB1"/>
    <w:rsid w:val="5CF71093"/>
    <w:rsid w:val="5D6416C7"/>
    <w:rsid w:val="5DE93163"/>
    <w:rsid w:val="5E4C10B3"/>
    <w:rsid w:val="5F0A66CB"/>
    <w:rsid w:val="5F510B77"/>
    <w:rsid w:val="615B1D05"/>
    <w:rsid w:val="61857F0D"/>
    <w:rsid w:val="62361FBE"/>
    <w:rsid w:val="6365738E"/>
    <w:rsid w:val="64722EF6"/>
    <w:rsid w:val="65AF295B"/>
    <w:rsid w:val="670F4EC0"/>
    <w:rsid w:val="689625AD"/>
    <w:rsid w:val="6B4A6819"/>
    <w:rsid w:val="6C661592"/>
    <w:rsid w:val="6CAD437B"/>
    <w:rsid w:val="6CC362B3"/>
    <w:rsid w:val="6DC9002B"/>
    <w:rsid w:val="6EC262C6"/>
    <w:rsid w:val="6F1A48B6"/>
    <w:rsid w:val="6FA8737E"/>
    <w:rsid w:val="70AB0365"/>
    <w:rsid w:val="70C2380D"/>
    <w:rsid w:val="70E701CA"/>
    <w:rsid w:val="71D77AD2"/>
    <w:rsid w:val="72EB437E"/>
    <w:rsid w:val="744F635C"/>
    <w:rsid w:val="74884E3D"/>
    <w:rsid w:val="74BC741B"/>
    <w:rsid w:val="76602226"/>
    <w:rsid w:val="793C69E6"/>
    <w:rsid w:val="79B23B36"/>
    <w:rsid w:val="7AAE69F9"/>
    <w:rsid w:val="7D0F532E"/>
    <w:rsid w:val="7E1C5C73"/>
    <w:rsid w:val="7E9B7847"/>
    <w:rsid w:val="7EE2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613E5AB7"/>
  <w15:docId w15:val="{7BC5827F-D261-4549-8E8F-45E781D6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suppressAutoHyphens w:val="0"/>
      <w:jc w:val="center"/>
      <w:outlineLvl w:val="0"/>
    </w:pPr>
    <w:rPr>
      <w:sz w:val="28"/>
      <w:szCs w:val="20"/>
      <w:lang w:val="ro-RO"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6C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uppressAutoHyphens w:val="0"/>
      <w:jc w:val="center"/>
      <w:outlineLvl w:val="2"/>
    </w:pPr>
    <w:rPr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pPr>
      <w:suppressAutoHyphens w:val="0"/>
    </w:pPr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qFormat/>
    <w:pPr>
      <w:suppressAutoHyphens w:val="0"/>
      <w:spacing w:after="120"/>
    </w:pPr>
    <w:rPr>
      <w:lang w:eastAsia="en-US"/>
    </w:rPr>
  </w:style>
  <w:style w:type="paragraph" w:styleId="BodyText2">
    <w:name w:val="Body Text 2"/>
    <w:basedOn w:val="Normal"/>
    <w:link w:val="BodyText2Char"/>
    <w:qFormat/>
    <w:pPr>
      <w:suppressAutoHyphens w:val="0"/>
      <w:spacing w:after="120" w:line="480" w:lineRule="auto"/>
    </w:pPr>
  </w:style>
  <w:style w:type="paragraph" w:styleId="BodyTextIndent">
    <w:name w:val="Body Text Indent"/>
    <w:basedOn w:val="Normal"/>
    <w:qFormat/>
    <w:pPr>
      <w:suppressAutoHyphens w:val="0"/>
      <w:spacing w:after="120"/>
      <w:ind w:left="360"/>
    </w:pPr>
    <w:rPr>
      <w:lang w:eastAsia="en-US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536"/>
        <w:tab w:val="right" w:pos="9072"/>
      </w:tabs>
      <w:suppressAutoHyphens w:val="0"/>
    </w:pPr>
    <w:rPr>
      <w:lang w:eastAsia="en-US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szCs w:val="24"/>
      <w:lang w:val="en-US" w:eastAsia="en-U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eastAsia="Times New Roman" w:hAnsi="Symbol" w:cs="Symbol"/>
      <w:color w:val="000000"/>
      <w:sz w:val="24"/>
      <w:szCs w:val="24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link w:val="Bodytext21"/>
    <w:qFormat/>
    <w:rPr>
      <w:rFonts w:ascii="Segoe UI" w:eastAsia="Segoe UI" w:hAnsi="Segoe UI" w:cs="Segoe UI"/>
      <w:spacing w:val="-10"/>
      <w:shd w:val="clear" w:color="auto" w:fill="FFFFFF"/>
    </w:rPr>
  </w:style>
  <w:style w:type="paragraph" w:customStyle="1" w:styleId="Bodytext21">
    <w:name w:val="Body text (2)"/>
    <w:basedOn w:val="Normal"/>
    <w:link w:val="Bodytext20"/>
    <w:qFormat/>
    <w:pPr>
      <w:widowControl w:val="0"/>
      <w:shd w:val="clear" w:color="auto" w:fill="FFFFFF"/>
      <w:suppressAutoHyphens w:val="0"/>
      <w:spacing w:after="600" w:line="0" w:lineRule="atLeast"/>
      <w:jc w:val="center"/>
    </w:pPr>
    <w:rPr>
      <w:rFonts w:ascii="Segoe UI" w:eastAsia="Segoe UI" w:hAnsi="Segoe UI"/>
      <w:spacing w:val="-10"/>
      <w:sz w:val="20"/>
      <w:szCs w:val="20"/>
    </w:rPr>
  </w:style>
  <w:style w:type="character" w:customStyle="1" w:styleId="Bodytext0">
    <w:name w:val="Body text_"/>
    <w:link w:val="BodyText22"/>
    <w:qFormat/>
    <w:locked/>
    <w:rPr>
      <w:sz w:val="17"/>
      <w:szCs w:val="17"/>
      <w:shd w:val="clear" w:color="auto" w:fill="FFFFFF"/>
    </w:rPr>
  </w:style>
  <w:style w:type="paragraph" w:customStyle="1" w:styleId="BodyText22">
    <w:name w:val="Body Text2"/>
    <w:basedOn w:val="Normal"/>
    <w:link w:val="Bodytext0"/>
    <w:qFormat/>
    <w:pPr>
      <w:shd w:val="clear" w:color="auto" w:fill="FFFFFF"/>
      <w:suppressAutoHyphens w:val="0"/>
      <w:spacing w:line="288" w:lineRule="exact"/>
      <w:ind w:hanging="380"/>
      <w:jc w:val="both"/>
    </w:pPr>
    <w:rPr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Pr>
      <w:sz w:val="24"/>
      <w:szCs w:val="24"/>
      <w:lang w:val="en-US" w:eastAsia="en-US"/>
    </w:rPr>
  </w:style>
  <w:style w:type="character" w:customStyle="1" w:styleId="BodyText2Char">
    <w:name w:val="Body Text 2 Char"/>
    <w:link w:val="BodyText2"/>
    <w:qFormat/>
    <w:rPr>
      <w:sz w:val="24"/>
      <w:szCs w:val="24"/>
    </w:rPr>
  </w:style>
  <w:style w:type="paragraph" w:customStyle="1" w:styleId="Listparagraf">
    <w:name w:val="Listă paragraf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o-RO" w:eastAsia="ar-SA"/>
    </w:rPr>
  </w:style>
  <w:style w:type="character" w:customStyle="1" w:styleId="sden">
    <w:name w:val="s_den"/>
    <w:qFormat/>
  </w:style>
  <w:style w:type="character" w:customStyle="1" w:styleId="shdr">
    <w:name w:val="s_hdr"/>
    <w:qFormat/>
  </w:style>
  <w:style w:type="character" w:customStyle="1" w:styleId="salnbdy">
    <w:name w:val="s_aln_bdy"/>
    <w:basedOn w:val="DefaultParagraphFont"/>
    <w:qFormat/>
  </w:style>
  <w:style w:type="character" w:customStyle="1" w:styleId="Bodytext6">
    <w:name w:val="Body text (6)_"/>
    <w:basedOn w:val="DefaultParagraphFont"/>
    <w:link w:val="Bodytext6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Bodytext60">
    <w:name w:val="Body text (6)"/>
    <w:basedOn w:val="Normal"/>
    <w:link w:val="Bodytext6"/>
    <w:qFormat/>
    <w:pPr>
      <w:widowControl w:val="0"/>
      <w:shd w:val="clear" w:color="auto" w:fill="FFFFFF"/>
      <w:suppressAutoHyphens w:val="0"/>
      <w:spacing w:before="120" w:line="264" w:lineRule="exact"/>
      <w:jc w:val="both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4">
    <w:name w:val="Heading #4_"/>
    <w:basedOn w:val="DefaultParagraphFont"/>
    <w:link w:val="Heading40"/>
    <w:qFormat/>
    <w:rPr>
      <w:rFonts w:ascii="Verdana" w:eastAsia="Verdana" w:hAnsi="Verdana" w:cs="Verdana"/>
      <w:b/>
      <w:bCs/>
      <w:sz w:val="22"/>
      <w:szCs w:val="22"/>
      <w:shd w:val="clear" w:color="auto" w:fill="FFFFFF"/>
    </w:rPr>
  </w:style>
  <w:style w:type="paragraph" w:customStyle="1" w:styleId="Heading40">
    <w:name w:val="Heading #4"/>
    <w:basedOn w:val="Normal"/>
    <w:link w:val="Heading4"/>
    <w:qFormat/>
    <w:pPr>
      <w:widowControl w:val="0"/>
      <w:shd w:val="clear" w:color="auto" w:fill="FFFFFF"/>
      <w:suppressAutoHyphens w:val="0"/>
      <w:spacing w:line="264" w:lineRule="exact"/>
      <w:jc w:val="both"/>
      <w:outlineLvl w:val="3"/>
    </w:pPr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FD6C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oalamaureni.ro" TargetMode="External"/><Relationship Id="rId1" Type="http://schemas.openxmlformats.org/officeDocument/2006/relationships/hyperlink" Target="mailto:scoalamaurenics@yahoo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Secretariat\Antet%20no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27"/>
    <customShpInfo spid="_x0000_s1030"/>
    <customShpInfo spid="_x0000_s10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E4EA45-A99B-4A11-A92A-22C16632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nou</Template>
  <TotalTime>78</TotalTime>
  <Pages>4</Pages>
  <Words>1185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DECIZIA NR</vt:lpstr>
    </vt:vector>
  </TitlesOfParts>
  <Company>Grizli777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DECIZIA NR</dc:title>
  <dc:creator>Asd</dc:creator>
  <cp:lastModifiedBy>Scoala Maureni</cp:lastModifiedBy>
  <cp:revision>1107</cp:revision>
  <cp:lastPrinted>2026-09-04T10:30:00Z</cp:lastPrinted>
  <dcterms:created xsi:type="dcterms:W3CDTF">2019-05-08T11:33:00Z</dcterms:created>
  <dcterms:modified xsi:type="dcterms:W3CDTF">2026-09-04T10:48:00Z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150EF91EE18E4E7CBBBBF880E6925E2D</vt:lpwstr>
  </property>
  <property fmtid="{D5CDD505-2E9C-101B-9397-08002B2CF9AE}" pid="4" name="KSOTemplateDocerSaveRecord">
    <vt:lpwstr>eyJoZGlkIjoiNjdlMzkxNGQ0N2QxODhjZmRjY2FhM2U0MzFmZjk1MWEiLCJ1c2VySWQiOiI1NTE1MDk3MTYyNjk2In0=</vt:lpwstr>
  </property>
</Properties>
</file>