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5BCAC" w14:textId="6917F2A8" w:rsidR="00D60D1F" w:rsidRPr="005201CB" w:rsidRDefault="007947B4" w:rsidP="0030724A">
      <w:pPr>
        <w:rPr>
          <w:b/>
          <w:bCs/>
          <w:lang w:val="ro-RO" w:eastAsia="ro-RO"/>
        </w:rPr>
      </w:pPr>
      <w:r w:rsidRPr="005201CB">
        <w:rPr>
          <w:bCs/>
        </w:rPr>
        <w:t xml:space="preserve">Nr. </w:t>
      </w:r>
      <w:r w:rsidR="000F52BA" w:rsidRPr="005201CB">
        <w:rPr>
          <w:bCs/>
        </w:rPr>
        <w:t>1</w:t>
      </w:r>
      <w:r w:rsidRPr="005201CB">
        <w:rPr>
          <w:bCs/>
        </w:rPr>
        <w:t xml:space="preserve"> / </w:t>
      </w:r>
      <w:r w:rsidR="000F52BA" w:rsidRPr="005201CB">
        <w:rPr>
          <w:bCs/>
        </w:rPr>
        <w:t>03.09.2026</w:t>
      </w:r>
      <w:r w:rsidR="00E562DC" w:rsidRPr="005201CB">
        <w:rPr>
          <w:bCs/>
        </w:rPr>
        <w:t xml:space="preserve">                               </w:t>
      </w:r>
      <w:r w:rsidR="00E562DC" w:rsidRPr="005201CB">
        <w:rPr>
          <w:b/>
          <w:bCs/>
          <w:lang w:val="ro-RO" w:eastAsia="ro-RO"/>
        </w:rPr>
        <w:t xml:space="preserve">                            </w:t>
      </w:r>
    </w:p>
    <w:p w14:paraId="28BBB3FB" w14:textId="77777777" w:rsidR="004153BF" w:rsidRPr="005201CB" w:rsidRDefault="004153BF" w:rsidP="004153BF">
      <w:pPr>
        <w:pStyle w:val="Heading1"/>
        <w:spacing w:line="360" w:lineRule="auto"/>
        <w:rPr>
          <w:sz w:val="24"/>
          <w:szCs w:val="24"/>
          <w:lang w:eastAsia="en-US"/>
        </w:rPr>
      </w:pPr>
      <w:r w:rsidRPr="005201CB">
        <w:rPr>
          <w:b/>
          <w:bCs/>
          <w:sz w:val="24"/>
          <w:szCs w:val="24"/>
        </w:rPr>
        <w:t>Anunț</w:t>
      </w:r>
      <w:r w:rsidRPr="005201CB">
        <w:rPr>
          <w:b/>
          <w:bCs/>
          <w:spacing w:val="-7"/>
          <w:sz w:val="24"/>
          <w:szCs w:val="24"/>
        </w:rPr>
        <w:t xml:space="preserve"> </w:t>
      </w:r>
      <w:r w:rsidRPr="005201CB">
        <w:rPr>
          <w:b/>
          <w:bCs/>
          <w:sz w:val="24"/>
          <w:szCs w:val="24"/>
        </w:rPr>
        <w:t>concurs</w:t>
      </w:r>
      <w:r w:rsidRPr="005201CB">
        <w:rPr>
          <w:b/>
          <w:bCs/>
          <w:spacing w:val="-6"/>
          <w:sz w:val="24"/>
          <w:szCs w:val="24"/>
        </w:rPr>
        <w:t xml:space="preserve"> </w:t>
      </w:r>
      <w:r w:rsidRPr="005201CB">
        <w:rPr>
          <w:b/>
          <w:bCs/>
          <w:sz w:val="24"/>
          <w:szCs w:val="24"/>
        </w:rPr>
        <w:t>pentru</w:t>
      </w:r>
      <w:r w:rsidRPr="005201CB">
        <w:rPr>
          <w:b/>
          <w:bCs/>
          <w:spacing w:val="-6"/>
          <w:sz w:val="24"/>
          <w:szCs w:val="24"/>
        </w:rPr>
        <w:t xml:space="preserve"> </w:t>
      </w:r>
      <w:r w:rsidRPr="005201CB">
        <w:rPr>
          <w:b/>
          <w:bCs/>
          <w:sz w:val="24"/>
          <w:szCs w:val="24"/>
        </w:rPr>
        <w:t>post</w:t>
      </w:r>
      <w:r w:rsidRPr="005201CB">
        <w:rPr>
          <w:b/>
          <w:bCs/>
          <w:spacing w:val="-6"/>
          <w:sz w:val="24"/>
          <w:szCs w:val="24"/>
        </w:rPr>
        <w:t xml:space="preserve"> </w:t>
      </w:r>
      <w:r w:rsidRPr="005201CB">
        <w:rPr>
          <w:b/>
          <w:bCs/>
          <w:sz w:val="24"/>
          <w:szCs w:val="24"/>
        </w:rPr>
        <w:t>contractual</w:t>
      </w:r>
      <w:r w:rsidRPr="005201CB">
        <w:rPr>
          <w:b/>
          <w:bCs/>
          <w:spacing w:val="-7"/>
          <w:sz w:val="24"/>
          <w:szCs w:val="24"/>
        </w:rPr>
        <w:t xml:space="preserve"> </w:t>
      </w:r>
      <w:r w:rsidRPr="005201CB">
        <w:rPr>
          <w:b/>
          <w:bCs/>
          <w:sz w:val="24"/>
          <w:szCs w:val="24"/>
        </w:rPr>
        <w:t>conform</w:t>
      </w:r>
      <w:r w:rsidRPr="005201CB">
        <w:rPr>
          <w:b/>
          <w:bCs/>
          <w:spacing w:val="-6"/>
          <w:sz w:val="24"/>
          <w:szCs w:val="24"/>
        </w:rPr>
        <w:t xml:space="preserve"> </w:t>
      </w:r>
      <w:r w:rsidRPr="005201CB">
        <w:rPr>
          <w:b/>
          <w:bCs/>
          <w:sz w:val="24"/>
          <w:szCs w:val="24"/>
        </w:rPr>
        <w:t>H.G.</w:t>
      </w:r>
      <w:r w:rsidRPr="005201CB">
        <w:rPr>
          <w:b/>
          <w:bCs/>
          <w:spacing w:val="-6"/>
          <w:sz w:val="24"/>
          <w:szCs w:val="24"/>
        </w:rPr>
        <w:t xml:space="preserve"> </w:t>
      </w:r>
      <w:r w:rsidRPr="005201CB">
        <w:rPr>
          <w:b/>
          <w:bCs/>
          <w:spacing w:val="-2"/>
          <w:sz w:val="24"/>
          <w:szCs w:val="24"/>
        </w:rPr>
        <w:t>1336/2022</w:t>
      </w:r>
    </w:p>
    <w:p w14:paraId="24BA1A95" w14:textId="54BE28F5" w:rsidR="007947B4" w:rsidRPr="005201CB" w:rsidRDefault="007947B4" w:rsidP="007947B4">
      <w:pPr>
        <w:pStyle w:val="Heading3"/>
        <w:rPr>
          <w:sz w:val="24"/>
          <w:szCs w:val="24"/>
        </w:rPr>
      </w:pPr>
      <w:r w:rsidRPr="005201CB">
        <w:rPr>
          <w:b w:val="0"/>
          <w:bCs/>
          <w:color w:val="000000"/>
          <w:sz w:val="24"/>
          <w:szCs w:val="24"/>
        </w:rPr>
        <w:t xml:space="preserve">A.) </w:t>
      </w:r>
      <w:proofErr w:type="spellStart"/>
      <w:r w:rsidRPr="005201CB">
        <w:rPr>
          <w:b w:val="0"/>
          <w:bCs/>
          <w:color w:val="000000"/>
          <w:sz w:val="24"/>
          <w:szCs w:val="24"/>
        </w:rPr>
        <w:t>Școala</w:t>
      </w:r>
      <w:proofErr w:type="spellEnd"/>
      <w:r w:rsidRPr="005201CB">
        <w:rPr>
          <w:b w:val="0"/>
          <w:bCs/>
          <w:color w:val="000000"/>
          <w:sz w:val="24"/>
          <w:szCs w:val="24"/>
        </w:rPr>
        <w:t xml:space="preserve"> </w:t>
      </w:r>
      <w:proofErr w:type="spellStart"/>
      <w:r w:rsidRPr="005201CB">
        <w:rPr>
          <w:b w:val="0"/>
          <w:bCs/>
          <w:color w:val="000000"/>
          <w:sz w:val="24"/>
          <w:szCs w:val="24"/>
        </w:rPr>
        <w:t>Gimnazială</w:t>
      </w:r>
      <w:proofErr w:type="spellEnd"/>
      <w:r w:rsidRPr="005201CB">
        <w:rPr>
          <w:b w:val="0"/>
          <w:bCs/>
          <w:color w:val="000000"/>
          <w:sz w:val="24"/>
          <w:szCs w:val="24"/>
        </w:rPr>
        <w:t xml:space="preserve"> </w:t>
      </w:r>
      <w:proofErr w:type="spellStart"/>
      <w:r w:rsidRPr="005201CB">
        <w:rPr>
          <w:b w:val="0"/>
          <w:bCs/>
          <w:color w:val="000000"/>
          <w:sz w:val="24"/>
          <w:szCs w:val="24"/>
        </w:rPr>
        <w:t>Măureni</w:t>
      </w:r>
      <w:proofErr w:type="spellEnd"/>
      <w:r w:rsidRPr="005201CB">
        <w:rPr>
          <w:color w:val="000000"/>
          <w:sz w:val="24"/>
          <w:szCs w:val="24"/>
        </w:rPr>
        <w:t xml:space="preserve"> cu </w:t>
      </w:r>
      <w:proofErr w:type="spellStart"/>
      <w:r w:rsidRPr="005201CB">
        <w:rPr>
          <w:color w:val="000000"/>
          <w:sz w:val="24"/>
          <w:szCs w:val="24"/>
        </w:rPr>
        <w:t>sediul</w:t>
      </w:r>
      <w:proofErr w:type="spellEnd"/>
      <w:r w:rsidRPr="005201CB">
        <w:rPr>
          <w:color w:val="000000"/>
          <w:sz w:val="24"/>
          <w:szCs w:val="24"/>
        </w:rPr>
        <w:t xml:space="preserve"> în Com. </w:t>
      </w:r>
      <w:proofErr w:type="spellStart"/>
      <w:r w:rsidRPr="005201CB">
        <w:rPr>
          <w:color w:val="000000"/>
          <w:sz w:val="24"/>
          <w:szCs w:val="24"/>
        </w:rPr>
        <w:t>Măureni</w:t>
      </w:r>
      <w:proofErr w:type="spellEnd"/>
      <w:r w:rsidRPr="005201CB">
        <w:rPr>
          <w:color w:val="000000"/>
          <w:sz w:val="24"/>
          <w:szCs w:val="24"/>
        </w:rPr>
        <w:t xml:space="preserve">, str. </w:t>
      </w:r>
      <w:proofErr w:type="spellStart"/>
      <w:r w:rsidRPr="005201CB">
        <w:rPr>
          <w:color w:val="000000"/>
          <w:sz w:val="24"/>
          <w:szCs w:val="24"/>
        </w:rPr>
        <w:t>Calea</w:t>
      </w:r>
      <w:proofErr w:type="spellEnd"/>
      <w:r w:rsidRPr="005201CB">
        <w:rPr>
          <w:color w:val="000000"/>
          <w:sz w:val="24"/>
          <w:szCs w:val="24"/>
        </w:rPr>
        <w:t xml:space="preserve"> </w:t>
      </w:r>
      <w:proofErr w:type="spellStart"/>
      <w:r w:rsidRPr="005201CB">
        <w:rPr>
          <w:color w:val="000000"/>
          <w:sz w:val="24"/>
          <w:szCs w:val="24"/>
        </w:rPr>
        <w:t>Timișorii</w:t>
      </w:r>
      <w:proofErr w:type="spellEnd"/>
      <w:r w:rsidRPr="005201CB">
        <w:rPr>
          <w:color w:val="000000"/>
          <w:sz w:val="24"/>
          <w:szCs w:val="24"/>
        </w:rPr>
        <w:t xml:space="preserve"> nr. 44, </w:t>
      </w:r>
      <w:proofErr w:type="spellStart"/>
      <w:r w:rsidRPr="005201CB">
        <w:rPr>
          <w:color w:val="000000"/>
          <w:sz w:val="24"/>
          <w:szCs w:val="24"/>
        </w:rPr>
        <w:t>județul</w:t>
      </w:r>
      <w:proofErr w:type="spellEnd"/>
      <w:r w:rsidRPr="005201CB">
        <w:rPr>
          <w:color w:val="000000"/>
          <w:sz w:val="24"/>
          <w:szCs w:val="24"/>
        </w:rPr>
        <w:t xml:space="preserve"> </w:t>
      </w:r>
      <w:proofErr w:type="spellStart"/>
      <w:r w:rsidRPr="005201CB">
        <w:rPr>
          <w:color w:val="000000"/>
          <w:sz w:val="24"/>
          <w:szCs w:val="24"/>
        </w:rPr>
        <w:t>Caraș</w:t>
      </w:r>
      <w:proofErr w:type="spellEnd"/>
      <w:r w:rsidRPr="005201CB">
        <w:rPr>
          <w:color w:val="000000"/>
          <w:sz w:val="24"/>
          <w:szCs w:val="24"/>
        </w:rPr>
        <w:t xml:space="preserve">-Severin, </w:t>
      </w:r>
      <w:proofErr w:type="spellStart"/>
      <w:r w:rsidRPr="005201CB">
        <w:rPr>
          <w:color w:val="000000"/>
          <w:sz w:val="24"/>
          <w:szCs w:val="24"/>
        </w:rPr>
        <w:t>organizează</w:t>
      </w:r>
      <w:proofErr w:type="spellEnd"/>
      <w:r w:rsidRPr="005201CB">
        <w:rPr>
          <w:color w:val="000000"/>
          <w:sz w:val="24"/>
          <w:szCs w:val="24"/>
        </w:rPr>
        <w:t xml:space="preserve"> concurs </w:t>
      </w:r>
      <w:proofErr w:type="spellStart"/>
      <w:r w:rsidRPr="005201CB">
        <w:rPr>
          <w:color w:val="000000"/>
          <w:sz w:val="24"/>
          <w:szCs w:val="24"/>
        </w:rPr>
        <w:t>pentru</w:t>
      </w:r>
      <w:proofErr w:type="spellEnd"/>
      <w:r w:rsidRPr="005201CB">
        <w:rPr>
          <w:color w:val="000000"/>
          <w:sz w:val="24"/>
          <w:szCs w:val="24"/>
        </w:rPr>
        <w:t xml:space="preserve"> </w:t>
      </w:r>
      <w:proofErr w:type="spellStart"/>
      <w:r w:rsidRPr="005201CB">
        <w:rPr>
          <w:color w:val="000000"/>
          <w:sz w:val="24"/>
          <w:szCs w:val="24"/>
        </w:rPr>
        <w:t>ocuparea</w:t>
      </w:r>
      <w:proofErr w:type="spellEnd"/>
      <w:r w:rsidRPr="005201CB">
        <w:rPr>
          <w:color w:val="000000"/>
          <w:sz w:val="24"/>
          <w:szCs w:val="24"/>
        </w:rPr>
        <w:t xml:space="preserve"> </w:t>
      </w:r>
      <w:proofErr w:type="spellStart"/>
      <w:r w:rsidRPr="005201CB">
        <w:rPr>
          <w:color w:val="000000"/>
          <w:sz w:val="24"/>
          <w:szCs w:val="24"/>
        </w:rPr>
        <w:t>următorului</w:t>
      </w:r>
      <w:proofErr w:type="spellEnd"/>
      <w:r w:rsidRPr="005201CB">
        <w:rPr>
          <w:color w:val="000000"/>
          <w:sz w:val="24"/>
          <w:szCs w:val="24"/>
        </w:rPr>
        <w:t xml:space="preserve"> post </w:t>
      </w:r>
      <w:proofErr w:type="gramStart"/>
      <w:r w:rsidRPr="005201CB">
        <w:rPr>
          <w:color w:val="000000"/>
          <w:sz w:val="24"/>
          <w:szCs w:val="24"/>
        </w:rPr>
        <w:t>contractual,  conform</w:t>
      </w:r>
      <w:proofErr w:type="gramEnd"/>
      <w:r w:rsidRPr="005201CB">
        <w:rPr>
          <w:color w:val="000000"/>
          <w:sz w:val="24"/>
          <w:szCs w:val="24"/>
        </w:rPr>
        <w:t xml:space="preserve"> H.G. nr. 1336/2022:</w:t>
      </w:r>
    </w:p>
    <w:p w14:paraId="121E25B0" w14:textId="4D80715F" w:rsidR="004153BF" w:rsidRPr="005201CB" w:rsidRDefault="004153BF" w:rsidP="007947B4">
      <w:pPr>
        <w:pStyle w:val="Heading2"/>
        <w:tabs>
          <w:tab w:val="left" w:pos="334"/>
        </w:tabs>
        <w:spacing w:line="360" w:lineRule="auto"/>
        <w:ind w:left="23"/>
        <w:rPr>
          <w:rFonts w:ascii="Times New Roman" w:hAnsi="Times New Roman" w:cs="Times New Roman"/>
          <w:sz w:val="24"/>
          <w:szCs w:val="24"/>
        </w:rPr>
      </w:pPr>
      <w:proofErr w:type="spellStart"/>
      <w:r w:rsidRPr="005201CB">
        <w:rPr>
          <w:rFonts w:ascii="Times New Roman" w:hAnsi="Times New Roman" w:cs="Times New Roman"/>
          <w:color w:val="auto"/>
          <w:sz w:val="24"/>
          <w:szCs w:val="24"/>
        </w:rPr>
        <w:t>Nivelul</w:t>
      </w:r>
      <w:proofErr w:type="spellEnd"/>
      <w:r w:rsidRPr="005201CB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proofErr w:type="spellStart"/>
      <w:r w:rsidRPr="005201CB">
        <w:rPr>
          <w:rFonts w:ascii="Times New Roman" w:hAnsi="Times New Roman" w:cs="Times New Roman"/>
          <w:color w:val="auto"/>
          <w:sz w:val="24"/>
          <w:szCs w:val="24"/>
        </w:rPr>
        <w:t>postului</w:t>
      </w:r>
      <w:proofErr w:type="spellEnd"/>
      <w:r w:rsidRPr="005201CB">
        <w:rPr>
          <w:rFonts w:ascii="Times New Roman" w:hAnsi="Times New Roman" w:cs="Times New Roman"/>
          <w:sz w:val="24"/>
          <w:szCs w:val="24"/>
        </w:rPr>
        <w:t>:</w:t>
      </w:r>
      <w:r w:rsidRPr="005201C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5201CB">
        <w:rPr>
          <w:rFonts w:ascii="Times New Roman" w:hAnsi="Times New Roman" w:cs="Times New Roman"/>
          <w:color w:val="auto"/>
          <w:spacing w:val="-2"/>
          <w:sz w:val="24"/>
          <w:szCs w:val="24"/>
        </w:rPr>
        <w:t>execuţie</w:t>
      </w:r>
      <w:proofErr w:type="spellEnd"/>
    </w:p>
    <w:p w14:paraId="29988743" w14:textId="51F25440" w:rsidR="004153BF" w:rsidRPr="005201CB" w:rsidRDefault="004153BF" w:rsidP="004153BF">
      <w:pPr>
        <w:pStyle w:val="ListParagraph"/>
        <w:widowControl w:val="0"/>
        <w:numPr>
          <w:ilvl w:val="1"/>
          <w:numId w:val="9"/>
        </w:numPr>
        <w:tabs>
          <w:tab w:val="left" w:pos="273"/>
        </w:tabs>
        <w:suppressAutoHyphens w:val="0"/>
        <w:autoSpaceDE w:val="0"/>
        <w:autoSpaceDN w:val="0"/>
        <w:spacing w:line="360" w:lineRule="auto"/>
        <w:ind w:left="273" w:hanging="200"/>
        <w:contextualSpacing w:val="0"/>
      </w:pPr>
      <w:proofErr w:type="spellStart"/>
      <w:r w:rsidRPr="005201CB">
        <w:t>Denumirea</w:t>
      </w:r>
      <w:proofErr w:type="spellEnd"/>
      <w:r w:rsidRPr="005201CB">
        <w:rPr>
          <w:spacing w:val="-6"/>
        </w:rPr>
        <w:t xml:space="preserve"> </w:t>
      </w:r>
      <w:proofErr w:type="spellStart"/>
      <w:r w:rsidRPr="005201CB">
        <w:t>postului</w:t>
      </w:r>
      <w:proofErr w:type="spellEnd"/>
      <w:r w:rsidRPr="005201CB">
        <w:t>:</w:t>
      </w:r>
      <w:r w:rsidRPr="005201CB">
        <w:rPr>
          <w:spacing w:val="-4"/>
        </w:rPr>
        <w:t xml:space="preserve"> </w:t>
      </w:r>
      <w:r w:rsidRPr="005201CB">
        <w:t>administrator</w:t>
      </w:r>
      <w:r w:rsidRPr="005201CB">
        <w:rPr>
          <w:spacing w:val="-6"/>
        </w:rPr>
        <w:t xml:space="preserve"> </w:t>
      </w:r>
      <w:r w:rsidRPr="005201CB">
        <w:t>de</w:t>
      </w:r>
      <w:r w:rsidRPr="005201CB">
        <w:rPr>
          <w:spacing w:val="-6"/>
        </w:rPr>
        <w:t xml:space="preserve"> </w:t>
      </w:r>
      <w:proofErr w:type="spellStart"/>
      <w:r w:rsidRPr="005201CB">
        <w:t>patrimoniu</w:t>
      </w:r>
      <w:proofErr w:type="spellEnd"/>
      <w:r w:rsidRPr="005201CB">
        <w:t>, S</w:t>
      </w:r>
      <w:r w:rsidR="007947B4" w:rsidRPr="005201CB">
        <w:t xml:space="preserve"> (</w:t>
      </w:r>
      <w:proofErr w:type="spellStart"/>
      <w:proofErr w:type="gramStart"/>
      <w:r w:rsidR="007947B4" w:rsidRPr="005201CB">
        <w:t>stud</w:t>
      </w:r>
      <w:r w:rsidR="007F7946" w:rsidRPr="005201CB">
        <w:t>ii</w:t>
      </w:r>
      <w:proofErr w:type="spellEnd"/>
      <w:r w:rsidR="007F7946" w:rsidRPr="005201CB">
        <w:t xml:space="preserve"> </w:t>
      </w:r>
      <w:r w:rsidR="007947B4" w:rsidRPr="005201CB">
        <w:t xml:space="preserve"> </w:t>
      </w:r>
      <w:proofErr w:type="spellStart"/>
      <w:r w:rsidR="007947B4" w:rsidRPr="005201CB">
        <w:t>superioare</w:t>
      </w:r>
      <w:proofErr w:type="spellEnd"/>
      <w:proofErr w:type="gramEnd"/>
      <w:r w:rsidR="007947B4" w:rsidRPr="005201CB">
        <w:t>)</w:t>
      </w:r>
      <w:r w:rsidRPr="005201CB">
        <w:t xml:space="preserve">, </w:t>
      </w:r>
      <w:r w:rsidRPr="005201CB">
        <w:rPr>
          <w:spacing w:val="-6"/>
        </w:rPr>
        <w:t xml:space="preserve"> </w:t>
      </w:r>
      <w:r w:rsidRPr="005201CB">
        <w:t>post</w:t>
      </w:r>
      <w:r w:rsidRPr="005201CB">
        <w:rPr>
          <w:spacing w:val="-4"/>
        </w:rPr>
        <w:t xml:space="preserve"> </w:t>
      </w:r>
      <w:r w:rsidRPr="005201CB">
        <w:t>vacant,</w:t>
      </w:r>
      <w:r w:rsidRPr="005201CB">
        <w:rPr>
          <w:spacing w:val="-8"/>
        </w:rPr>
        <w:t xml:space="preserve"> </w:t>
      </w:r>
      <w:r w:rsidRPr="005201CB">
        <w:t>pe</w:t>
      </w:r>
      <w:r w:rsidRPr="005201CB">
        <w:rPr>
          <w:spacing w:val="-6"/>
        </w:rPr>
        <w:t xml:space="preserve"> </w:t>
      </w:r>
      <w:proofErr w:type="spellStart"/>
      <w:r w:rsidRPr="005201CB">
        <w:t>perioadă</w:t>
      </w:r>
      <w:proofErr w:type="spellEnd"/>
      <w:r w:rsidRPr="005201CB">
        <w:rPr>
          <w:spacing w:val="-4"/>
        </w:rPr>
        <w:t xml:space="preserve"> </w:t>
      </w:r>
      <w:proofErr w:type="spellStart"/>
      <w:r w:rsidRPr="005201CB">
        <w:rPr>
          <w:spacing w:val="-2"/>
        </w:rPr>
        <w:t>nedeterminată</w:t>
      </w:r>
      <w:proofErr w:type="spellEnd"/>
      <w:r w:rsidRPr="005201CB">
        <w:rPr>
          <w:spacing w:val="-2"/>
        </w:rPr>
        <w:t>.</w:t>
      </w:r>
    </w:p>
    <w:p w14:paraId="5B89E344" w14:textId="77777777" w:rsidR="004153BF" w:rsidRPr="005201CB" w:rsidRDefault="004153BF" w:rsidP="004153BF">
      <w:pPr>
        <w:pStyle w:val="ListParagraph"/>
        <w:widowControl w:val="0"/>
        <w:numPr>
          <w:ilvl w:val="1"/>
          <w:numId w:val="9"/>
        </w:numPr>
        <w:tabs>
          <w:tab w:val="left" w:pos="273"/>
        </w:tabs>
        <w:suppressAutoHyphens w:val="0"/>
        <w:autoSpaceDE w:val="0"/>
        <w:autoSpaceDN w:val="0"/>
        <w:spacing w:line="360" w:lineRule="auto"/>
        <w:ind w:left="273" w:hanging="200"/>
        <w:contextualSpacing w:val="0"/>
      </w:pPr>
      <w:proofErr w:type="spellStart"/>
      <w:r w:rsidRPr="005201CB">
        <w:t>Numărul</w:t>
      </w:r>
      <w:proofErr w:type="spellEnd"/>
      <w:r w:rsidRPr="005201CB">
        <w:rPr>
          <w:spacing w:val="-6"/>
        </w:rPr>
        <w:t xml:space="preserve"> </w:t>
      </w:r>
      <w:r w:rsidRPr="005201CB">
        <w:t>de</w:t>
      </w:r>
      <w:r w:rsidRPr="005201CB">
        <w:rPr>
          <w:spacing w:val="-6"/>
        </w:rPr>
        <w:t xml:space="preserve"> </w:t>
      </w:r>
      <w:proofErr w:type="spellStart"/>
      <w:r w:rsidRPr="005201CB">
        <w:t>posturi</w:t>
      </w:r>
      <w:proofErr w:type="spellEnd"/>
      <w:r w:rsidRPr="005201CB">
        <w:t>:</w:t>
      </w:r>
      <w:r w:rsidRPr="005201CB">
        <w:rPr>
          <w:spacing w:val="-6"/>
        </w:rPr>
        <w:t xml:space="preserve"> </w:t>
      </w:r>
      <w:r w:rsidRPr="005201CB">
        <w:t>1</w:t>
      </w:r>
      <w:r w:rsidRPr="005201CB">
        <w:rPr>
          <w:spacing w:val="-4"/>
        </w:rPr>
        <w:t xml:space="preserve"> </w:t>
      </w:r>
      <w:r w:rsidRPr="005201CB">
        <w:t>post</w:t>
      </w:r>
      <w:r w:rsidRPr="005201CB">
        <w:rPr>
          <w:spacing w:val="-3"/>
        </w:rPr>
        <w:t xml:space="preserve"> </w:t>
      </w:r>
      <w:proofErr w:type="spellStart"/>
      <w:r w:rsidRPr="005201CB">
        <w:t>normă</w:t>
      </w:r>
      <w:proofErr w:type="spellEnd"/>
      <w:r w:rsidRPr="005201CB">
        <w:rPr>
          <w:spacing w:val="-5"/>
        </w:rPr>
        <w:t xml:space="preserve"> </w:t>
      </w:r>
      <w:proofErr w:type="spellStart"/>
      <w:r w:rsidRPr="005201CB">
        <w:rPr>
          <w:spacing w:val="-2"/>
        </w:rPr>
        <w:t>întreagă</w:t>
      </w:r>
      <w:proofErr w:type="spellEnd"/>
    </w:p>
    <w:p w14:paraId="53E07DF2" w14:textId="08212431" w:rsidR="004153BF" w:rsidRPr="005201CB" w:rsidRDefault="00581A11" w:rsidP="00581A11">
      <w:pPr>
        <w:pStyle w:val="BodyText"/>
        <w:numPr>
          <w:ilvl w:val="1"/>
          <w:numId w:val="9"/>
        </w:numPr>
        <w:spacing w:line="360" w:lineRule="auto"/>
      </w:pPr>
      <w:proofErr w:type="spellStart"/>
      <w:r w:rsidRPr="005201CB">
        <w:rPr>
          <w:color w:val="000000"/>
        </w:rPr>
        <w:t>Structura</w:t>
      </w:r>
      <w:proofErr w:type="spellEnd"/>
      <w:r w:rsidRPr="005201CB">
        <w:rPr>
          <w:color w:val="000000"/>
        </w:rPr>
        <w:t xml:space="preserve">: </w:t>
      </w:r>
      <w:proofErr w:type="gramStart"/>
      <w:r w:rsidRPr="005201CB">
        <w:rPr>
          <w:b/>
          <w:bCs/>
          <w:color w:val="000000"/>
        </w:rPr>
        <w:t>CREȘA  MEDIE</w:t>
      </w:r>
      <w:proofErr w:type="gramEnd"/>
      <w:r w:rsidRPr="005201CB">
        <w:rPr>
          <w:b/>
          <w:bCs/>
          <w:color w:val="000000"/>
        </w:rPr>
        <w:t xml:space="preserve">  MĂURENI</w:t>
      </w:r>
    </w:p>
    <w:p w14:paraId="7A760E6A" w14:textId="3860B23C" w:rsidR="00581A11" w:rsidRPr="005201CB" w:rsidRDefault="00581A11" w:rsidP="00581A11">
      <w:pPr>
        <w:pStyle w:val="BodyText"/>
        <w:numPr>
          <w:ilvl w:val="1"/>
          <w:numId w:val="9"/>
        </w:numPr>
        <w:spacing w:line="360" w:lineRule="auto"/>
      </w:pPr>
      <w:proofErr w:type="spellStart"/>
      <w:r w:rsidRPr="005201CB">
        <w:t>Durata</w:t>
      </w:r>
      <w:proofErr w:type="spellEnd"/>
      <w:r w:rsidRPr="005201CB">
        <w:t xml:space="preserve"> </w:t>
      </w:r>
      <w:proofErr w:type="spellStart"/>
      <w:r w:rsidRPr="005201CB">
        <w:t>timpului</w:t>
      </w:r>
      <w:proofErr w:type="spellEnd"/>
      <w:r w:rsidRPr="005201CB">
        <w:t xml:space="preserve"> de </w:t>
      </w:r>
      <w:proofErr w:type="spellStart"/>
      <w:r w:rsidRPr="005201CB">
        <w:t>lucru</w:t>
      </w:r>
      <w:proofErr w:type="spellEnd"/>
      <w:r w:rsidRPr="005201CB">
        <w:t xml:space="preserve">: 8 ore / </w:t>
      </w:r>
      <w:proofErr w:type="spellStart"/>
      <w:r w:rsidRPr="005201CB">
        <w:t>zi</w:t>
      </w:r>
      <w:proofErr w:type="spellEnd"/>
    </w:p>
    <w:p w14:paraId="664C8960" w14:textId="439636FC" w:rsidR="004153BF" w:rsidRPr="005201CB" w:rsidRDefault="00C87262" w:rsidP="004153BF">
      <w:pPr>
        <w:pStyle w:val="Heading2"/>
        <w:tabs>
          <w:tab w:val="left" w:pos="323"/>
        </w:tabs>
        <w:spacing w:line="360" w:lineRule="auto"/>
        <w:ind w:left="23" w:right="246"/>
        <w:jc w:val="both"/>
        <w:rPr>
          <w:rFonts w:ascii="Times New Roman" w:hAnsi="Times New Roman" w:cs="Times New Roman"/>
          <w:sz w:val="24"/>
          <w:szCs w:val="24"/>
        </w:rPr>
      </w:pPr>
      <w:r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B</w:t>
      </w:r>
      <w:r w:rsidR="000B0461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.) </w:t>
      </w:r>
      <w:proofErr w:type="spellStart"/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Documente</w:t>
      </w:r>
      <w:proofErr w:type="spellEnd"/>
      <w:r w:rsidR="004153BF" w:rsidRPr="005201CB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solicitate</w:t>
      </w:r>
      <w:r w:rsidR="004153BF" w:rsidRPr="005201CB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proofErr w:type="spellStart"/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candidaţilor</w:t>
      </w:r>
      <w:proofErr w:type="spellEnd"/>
      <w:r w:rsidR="004153BF" w:rsidRPr="005201CB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proofErr w:type="spellStart"/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pentru</w:t>
      </w:r>
      <w:proofErr w:type="spellEnd"/>
      <w:r w:rsidR="004153BF" w:rsidRPr="005201CB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proofErr w:type="spellStart"/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întocmirea</w:t>
      </w:r>
      <w:proofErr w:type="spellEnd"/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dosarului</w:t>
      </w:r>
      <w:proofErr w:type="spellEnd"/>
      <w:r w:rsidR="004153BF" w:rsidRPr="005201CB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de</w:t>
      </w:r>
      <w:r w:rsidR="004153BF" w:rsidRPr="005201CB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concurs,</w:t>
      </w:r>
      <w:r w:rsidR="004153BF" w:rsidRPr="005201CB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conform</w:t>
      </w:r>
      <w:r w:rsidR="004153BF" w:rsidRPr="005201CB">
        <w:rPr>
          <w:rFonts w:ascii="Times New Roman" w:hAnsi="Times New Roman" w:cs="Times New Roman"/>
          <w:b/>
          <w:bCs/>
          <w:color w:val="auto"/>
          <w:spacing w:val="-7"/>
          <w:sz w:val="24"/>
          <w:szCs w:val="24"/>
        </w:rPr>
        <w:t xml:space="preserve"> </w:t>
      </w:r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art.</w:t>
      </w:r>
      <w:r w:rsidR="004153BF" w:rsidRPr="005201CB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35</w:t>
      </w:r>
      <w:r w:rsidR="004153BF" w:rsidRPr="005201CB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din</w:t>
      </w:r>
      <w:r w:rsidR="004153BF" w:rsidRPr="005201CB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H.G.</w:t>
      </w:r>
      <w:r w:rsidR="004153BF" w:rsidRPr="005201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53BF" w:rsidRPr="005201CB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1336/2022</w:t>
      </w:r>
    </w:p>
    <w:p w14:paraId="3B9C934A" w14:textId="2802BEC3" w:rsidR="00E9030C" w:rsidRPr="005201CB" w:rsidRDefault="00C87262" w:rsidP="00E9030C">
      <w:pPr>
        <w:jc w:val="both"/>
      </w:pPr>
      <w:r w:rsidRPr="005201CB">
        <w:rPr>
          <w:color w:val="000000"/>
        </w:rPr>
        <w:t>a)</w:t>
      </w:r>
      <w:r w:rsidR="000B0461" w:rsidRPr="005201CB">
        <w:rPr>
          <w:color w:val="000000"/>
        </w:rPr>
        <w:t xml:space="preserve"> </w:t>
      </w:r>
      <w:proofErr w:type="spellStart"/>
      <w:r w:rsidR="00E9030C" w:rsidRPr="005201CB">
        <w:rPr>
          <w:color w:val="000000"/>
        </w:rPr>
        <w:t>formular</w:t>
      </w:r>
      <w:proofErr w:type="spellEnd"/>
      <w:r w:rsidR="00E9030C" w:rsidRPr="005201CB">
        <w:rPr>
          <w:color w:val="000000"/>
        </w:rPr>
        <w:t xml:space="preserve"> de </w:t>
      </w:r>
      <w:proofErr w:type="spellStart"/>
      <w:r w:rsidR="00E9030C" w:rsidRPr="005201CB">
        <w:rPr>
          <w:color w:val="000000"/>
        </w:rPr>
        <w:t>înscriere</w:t>
      </w:r>
      <w:proofErr w:type="spellEnd"/>
      <w:r w:rsidR="00E9030C" w:rsidRPr="005201CB">
        <w:rPr>
          <w:color w:val="000000"/>
        </w:rPr>
        <w:t xml:space="preserve"> la concurs, conform </w:t>
      </w:r>
      <w:proofErr w:type="spellStart"/>
      <w:r w:rsidR="00E9030C" w:rsidRPr="005201CB">
        <w:rPr>
          <w:color w:val="000000"/>
        </w:rPr>
        <w:t>modelului</w:t>
      </w:r>
      <w:proofErr w:type="spellEnd"/>
      <w:r w:rsidR="00E9030C" w:rsidRPr="005201CB">
        <w:rPr>
          <w:color w:val="000000"/>
        </w:rPr>
        <w:t xml:space="preserve"> </w:t>
      </w:r>
      <w:proofErr w:type="spellStart"/>
      <w:r w:rsidR="00E9030C" w:rsidRPr="005201CB">
        <w:rPr>
          <w:color w:val="000000"/>
        </w:rPr>
        <w:t>prevăzut</w:t>
      </w:r>
      <w:proofErr w:type="spellEnd"/>
      <w:r w:rsidR="00E9030C" w:rsidRPr="005201CB">
        <w:rPr>
          <w:color w:val="000000"/>
        </w:rPr>
        <w:t xml:space="preserve"> la </w:t>
      </w:r>
      <w:proofErr w:type="spellStart"/>
      <w:r w:rsidR="00E9030C" w:rsidRPr="005201CB">
        <w:rPr>
          <w:color w:val="000000"/>
        </w:rPr>
        <w:t>anexa</w:t>
      </w:r>
      <w:proofErr w:type="spellEnd"/>
      <w:r w:rsidR="00E9030C" w:rsidRPr="005201CB">
        <w:rPr>
          <w:color w:val="000000"/>
        </w:rPr>
        <w:t>;</w:t>
      </w:r>
    </w:p>
    <w:p w14:paraId="00CB630A" w14:textId="77777777" w:rsidR="00E9030C" w:rsidRPr="005201CB" w:rsidRDefault="00E9030C" w:rsidP="00E9030C">
      <w:pPr>
        <w:jc w:val="both"/>
      </w:pPr>
      <w:r w:rsidRPr="005201CB">
        <w:rPr>
          <w:color w:val="000000"/>
        </w:rPr>
        <w:t xml:space="preserve">b) </w:t>
      </w:r>
      <w:proofErr w:type="spellStart"/>
      <w:r w:rsidRPr="005201CB">
        <w:rPr>
          <w:color w:val="000000"/>
        </w:rPr>
        <w:t>copia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actului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identitate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sau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orice</w:t>
      </w:r>
      <w:proofErr w:type="spellEnd"/>
      <w:r w:rsidRPr="005201CB">
        <w:rPr>
          <w:color w:val="000000"/>
        </w:rPr>
        <w:t xml:space="preserve"> alt document care </w:t>
      </w:r>
      <w:proofErr w:type="spellStart"/>
      <w:r w:rsidRPr="005201CB">
        <w:rPr>
          <w:color w:val="000000"/>
        </w:rPr>
        <w:t>atestă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identitatea</w:t>
      </w:r>
      <w:proofErr w:type="spellEnd"/>
      <w:r w:rsidRPr="005201CB">
        <w:rPr>
          <w:color w:val="000000"/>
        </w:rPr>
        <w:t xml:space="preserve">, </w:t>
      </w:r>
      <w:proofErr w:type="spellStart"/>
      <w:r w:rsidRPr="005201CB">
        <w:rPr>
          <w:color w:val="000000"/>
        </w:rPr>
        <w:t>potrivit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legii</w:t>
      </w:r>
      <w:proofErr w:type="spellEnd"/>
      <w:r w:rsidRPr="005201CB">
        <w:rPr>
          <w:color w:val="000000"/>
        </w:rPr>
        <w:t xml:space="preserve">, </w:t>
      </w:r>
      <w:proofErr w:type="spellStart"/>
      <w:r w:rsidRPr="005201CB">
        <w:rPr>
          <w:color w:val="000000"/>
        </w:rPr>
        <w:t>aflate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în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termen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valabilitate</w:t>
      </w:r>
      <w:proofErr w:type="spellEnd"/>
      <w:r w:rsidRPr="005201CB">
        <w:rPr>
          <w:color w:val="000000"/>
        </w:rPr>
        <w:t>;</w:t>
      </w:r>
    </w:p>
    <w:p w14:paraId="15A3325B" w14:textId="77777777" w:rsidR="00E9030C" w:rsidRPr="005201CB" w:rsidRDefault="00E9030C" w:rsidP="00E9030C">
      <w:pPr>
        <w:jc w:val="both"/>
      </w:pPr>
      <w:r w:rsidRPr="005201CB">
        <w:rPr>
          <w:color w:val="000000"/>
        </w:rPr>
        <w:t xml:space="preserve">c) </w:t>
      </w:r>
      <w:proofErr w:type="spellStart"/>
      <w:r w:rsidRPr="005201CB">
        <w:rPr>
          <w:color w:val="000000"/>
        </w:rPr>
        <w:t>copia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certificatului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căsătorie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sau</w:t>
      </w:r>
      <w:proofErr w:type="spellEnd"/>
      <w:r w:rsidRPr="005201CB">
        <w:rPr>
          <w:color w:val="000000"/>
        </w:rPr>
        <w:t xml:space="preserve"> </w:t>
      </w:r>
      <w:proofErr w:type="gramStart"/>
      <w:r w:rsidRPr="005201CB">
        <w:rPr>
          <w:color w:val="000000"/>
        </w:rPr>
        <w:t>a</w:t>
      </w:r>
      <w:proofErr w:type="gram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altui</w:t>
      </w:r>
      <w:proofErr w:type="spellEnd"/>
      <w:r w:rsidRPr="005201CB">
        <w:rPr>
          <w:color w:val="000000"/>
        </w:rPr>
        <w:t xml:space="preserve"> document </w:t>
      </w:r>
      <w:proofErr w:type="spellStart"/>
      <w:r w:rsidRPr="005201CB">
        <w:rPr>
          <w:color w:val="000000"/>
        </w:rPr>
        <w:t>prin</w:t>
      </w:r>
      <w:proofErr w:type="spellEnd"/>
      <w:r w:rsidRPr="005201CB">
        <w:rPr>
          <w:color w:val="000000"/>
        </w:rPr>
        <w:t xml:space="preserve"> care s-a </w:t>
      </w:r>
      <w:proofErr w:type="spellStart"/>
      <w:r w:rsidRPr="005201CB">
        <w:rPr>
          <w:color w:val="000000"/>
        </w:rPr>
        <w:t>realizat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schimbarea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nume</w:t>
      </w:r>
      <w:proofErr w:type="spellEnd"/>
      <w:r w:rsidRPr="005201CB">
        <w:rPr>
          <w:color w:val="000000"/>
        </w:rPr>
        <w:t xml:space="preserve">, </w:t>
      </w:r>
      <w:proofErr w:type="spellStart"/>
      <w:r w:rsidRPr="005201CB">
        <w:rPr>
          <w:color w:val="000000"/>
        </w:rPr>
        <w:t>după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caz</w:t>
      </w:r>
      <w:proofErr w:type="spellEnd"/>
      <w:r w:rsidRPr="005201CB">
        <w:rPr>
          <w:color w:val="000000"/>
        </w:rPr>
        <w:t>;</w:t>
      </w:r>
    </w:p>
    <w:p w14:paraId="30CF779F" w14:textId="77777777" w:rsidR="00E9030C" w:rsidRPr="005201CB" w:rsidRDefault="00E9030C" w:rsidP="00E9030C">
      <w:pPr>
        <w:jc w:val="both"/>
      </w:pPr>
      <w:r w:rsidRPr="005201CB">
        <w:rPr>
          <w:color w:val="000000"/>
        </w:rPr>
        <w:t xml:space="preserve">d) </w:t>
      </w:r>
      <w:proofErr w:type="spellStart"/>
      <w:r w:rsidRPr="005201CB">
        <w:rPr>
          <w:color w:val="000000"/>
        </w:rPr>
        <w:t>copiile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documentelor</w:t>
      </w:r>
      <w:proofErr w:type="spellEnd"/>
      <w:r w:rsidRPr="005201CB">
        <w:rPr>
          <w:color w:val="000000"/>
        </w:rPr>
        <w:t xml:space="preserve"> care </w:t>
      </w:r>
      <w:proofErr w:type="spellStart"/>
      <w:r w:rsidRPr="005201CB">
        <w:rPr>
          <w:color w:val="000000"/>
        </w:rPr>
        <w:t>atestă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nivelul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studiilor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și</w:t>
      </w:r>
      <w:proofErr w:type="spellEnd"/>
      <w:r w:rsidRPr="005201CB">
        <w:rPr>
          <w:color w:val="000000"/>
        </w:rPr>
        <w:t xml:space="preserve"> ale </w:t>
      </w:r>
      <w:proofErr w:type="spellStart"/>
      <w:r w:rsidRPr="005201CB">
        <w:rPr>
          <w:color w:val="000000"/>
        </w:rPr>
        <w:t>altor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acte</w:t>
      </w:r>
      <w:proofErr w:type="spellEnd"/>
      <w:r w:rsidRPr="005201CB">
        <w:rPr>
          <w:color w:val="000000"/>
        </w:rPr>
        <w:t xml:space="preserve"> care </w:t>
      </w:r>
      <w:proofErr w:type="spellStart"/>
      <w:r w:rsidRPr="005201CB">
        <w:rPr>
          <w:color w:val="000000"/>
        </w:rPr>
        <w:t>atestă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efectuarea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unor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specializări</w:t>
      </w:r>
      <w:proofErr w:type="spellEnd"/>
      <w:r w:rsidRPr="005201CB">
        <w:rPr>
          <w:color w:val="000000"/>
        </w:rPr>
        <w:t xml:space="preserve">, precum </w:t>
      </w:r>
      <w:proofErr w:type="spellStart"/>
      <w:r w:rsidRPr="005201CB">
        <w:rPr>
          <w:color w:val="000000"/>
        </w:rPr>
        <w:t>și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copiile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documentelor</w:t>
      </w:r>
      <w:proofErr w:type="spellEnd"/>
      <w:r w:rsidRPr="005201CB">
        <w:rPr>
          <w:color w:val="000000"/>
        </w:rPr>
        <w:t xml:space="preserve"> care </w:t>
      </w:r>
      <w:proofErr w:type="spellStart"/>
      <w:r w:rsidRPr="005201CB">
        <w:rPr>
          <w:color w:val="000000"/>
        </w:rPr>
        <w:t>atestă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îndeplinirea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condițiilor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specifice</w:t>
      </w:r>
      <w:proofErr w:type="spellEnd"/>
      <w:r w:rsidRPr="005201CB">
        <w:rPr>
          <w:color w:val="000000"/>
        </w:rPr>
        <w:t xml:space="preserve"> ale </w:t>
      </w:r>
      <w:proofErr w:type="spellStart"/>
      <w:r w:rsidRPr="005201CB">
        <w:rPr>
          <w:color w:val="000000"/>
        </w:rPr>
        <w:t>postului</w:t>
      </w:r>
      <w:proofErr w:type="spellEnd"/>
      <w:r w:rsidRPr="005201CB">
        <w:rPr>
          <w:color w:val="000000"/>
        </w:rPr>
        <w:t xml:space="preserve"> solicitate de </w:t>
      </w:r>
      <w:proofErr w:type="spellStart"/>
      <w:r w:rsidRPr="005201CB">
        <w:rPr>
          <w:color w:val="000000"/>
        </w:rPr>
        <w:t>autoritatea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sau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instituția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publică</w:t>
      </w:r>
      <w:proofErr w:type="spellEnd"/>
      <w:r w:rsidRPr="005201CB">
        <w:rPr>
          <w:color w:val="000000"/>
        </w:rPr>
        <w:t xml:space="preserve">; </w:t>
      </w:r>
    </w:p>
    <w:p w14:paraId="222CD456" w14:textId="77777777" w:rsidR="00E9030C" w:rsidRPr="005201CB" w:rsidRDefault="00E9030C" w:rsidP="00E9030C">
      <w:pPr>
        <w:jc w:val="both"/>
      </w:pPr>
      <w:r w:rsidRPr="005201CB">
        <w:rPr>
          <w:color w:val="000000"/>
        </w:rPr>
        <w:t xml:space="preserve">e) </w:t>
      </w:r>
      <w:proofErr w:type="spellStart"/>
      <w:r w:rsidRPr="005201CB">
        <w:rPr>
          <w:color w:val="000000"/>
        </w:rPr>
        <w:t>copia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carnetului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muncă</w:t>
      </w:r>
      <w:proofErr w:type="spellEnd"/>
      <w:r w:rsidRPr="005201CB">
        <w:rPr>
          <w:color w:val="000000"/>
        </w:rPr>
        <w:t xml:space="preserve">, </w:t>
      </w:r>
      <w:proofErr w:type="gramStart"/>
      <w:r w:rsidRPr="005201CB">
        <w:rPr>
          <w:color w:val="000000"/>
        </w:rPr>
        <w:t>a</w:t>
      </w:r>
      <w:proofErr w:type="gram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adeverinței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eliberate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angajator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pentru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perioada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lucrată</w:t>
      </w:r>
      <w:proofErr w:type="spellEnd"/>
      <w:r w:rsidRPr="005201CB">
        <w:rPr>
          <w:color w:val="000000"/>
        </w:rPr>
        <w:t xml:space="preserve">, care </w:t>
      </w:r>
      <w:proofErr w:type="spellStart"/>
      <w:r w:rsidRPr="005201CB">
        <w:rPr>
          <w:color w:val="000000"/>
        </w:rPr>
        <w:t>să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ateste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vechimea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în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muncă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și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în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specialitatea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studiilor</w:t>
      </w:r>
      <w:proofErr w:type="spellEnd"/>
      <w:r w:rsidRPr="005201CB">
        <w:rPr>
          <w:color w:val="000000"/>
        </w:rPr>
        <w:t xml:space="preserve"> solicitate </w:t>
      </w:r>
      <w:proofErr w:type="spellStart"/>
      <w:r w:rsidRPr="005201CB">
        <w:rPr>
          <w:color w:val="000000"/>
        </w:rPr>
        <w:t>pentru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ocuparea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postului</w:t>
      </w:r>
      <w:proofErr w:type="spellEnd"/>
      <w:r w:rsidRPr="005201CB">
        <w:rPr>
          <w:color w:val="000000"/>
        </w:rPr>
        <w:t>;</w:t>
      </w:r>
    </w:p>
    <w:p w14:paraId="2CDAA09A" w14:textId="77777777" w:rsidR="00E9030C" w:rsidRPr="005201CB" w:rsidRDefault="00E9030C" w:rsidP="00E9030C">
      <w:pPr>
        <w:jc w:val="both"/>
      </w:pPr>
      <w:r w:rsidRPr="005201CB">
        <w:rPr>
          <w:color w:val="000000"/>
        </w:rPr>
        <w:t xml:space="preserve">f) </w:t>
      </w:r>
      <w:proofErr w:type="spellStart"/>
      <w:r w:rsidRPr="005201CB">
        <w:rPr>
          <w:color w:val="000000"/>
        </w:rPr>
        <w:t>certificat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cazier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judiciar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sau</w:t>
      </w:r>
      <w:proofErr w:type="spellEnd"/>
      <w:r w:rsidRPr="005201CB">
        <w:rPr>
          <w:color w:val="000000"/>
        </w:rPr>
        <w:t xml:space="preserve">, </w:t>
      </w:r>
      <w:proofErr w:type="spellStart"/>
      <w:r w:rsidRPr="005201CB">
        <w:rPr>
          <w:color w:val="000000"/>
        </w:rPr>
        <w:t>după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caz</w:t>
      </w:r>
      <w:proofErr w:type="spellEnd"/>
      <w:r w:rsidRPr="005201CB">
        <w:rPr>
          <w:color w:val="000000"/>
        </w:rPr>
        <w:t xml:space="preserve">, </w:t>
      </w:r>
      <w:proofErr w:type="spellStart"/>
      <w:r w:rsidRPr="005201CB">
        <w:rPr>
          <w:color w:val="000000"/>
        </w:rPr>
        <w:t>extrasul</w:t>
      </w:r>
      <w:proofErr w:type="spellEnd"/>
      <w:r w:rsidRPr="005201CB">
        <w:rPr>
          <w:color w:val="000000"/>
        </w:rPr>
        <w:t xml:space="preserve"> de pe </w:t>
      </w:r>
      <w:proofErr w:type="spellStart"/>
      <w:r w:rsidRPr="005201CB">
        <w:rPr>
          <w:color w:val="000000"/>
        </w:rPr>
        <w:t>cazierul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judiciar</w:t>
      </w:r>
      <w:proofErr w:type="spellEnd"/>
      <w:r w:rsidRPr="005201CB">
        <w:rPr>
          <w:color w:val="000000"/>
        </w:rPr>
        <w:t>;</w:t>
      </w:r>
    </w:p>
    <w:p w14:paraId="5A4FFC5D" w14:textId="77777777" w:rsidR="00E9030C" w:rsidRPr="005201CB" w:rsidRDefault="00E9030C" w:rsidP="00E9030C">
      <w:pPr>
        <w:jc w:val="both"/>
      </w:pPr>
      <w:r w:rsidRPr="005201CB">
        <w:rPr>
          <w:color w:val="000000"/>
        </w:rPr>
        <w:t xml:space="preserve">g) </w:t>
      </w:r>
      <w:proofErr w:type="spellStart"/>
      <w:r w:rsidRPr="005201CB">
        <w:rPr>
          <w:color w:val="000000"/>
        </w:rPr>
        <w:t>adeverință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medicală</w:t>
      </w:r>
      <w:proofErr w:type="spellEnd"/>
      <w:r w:rsidRPr="005201CB">
        <w:rPr>
          <w:color w:val="000000"/>
        </w:rPr>
        <w:t xml:space="preserve"> care </w:t>
      </w:r>
      <w:proofErr w:type="spellStart"/>
      <w:r w:rsidRPr="005201CB">
        <w:rPr>
          <w:color w:val="000000"/>
        </w:rPr>
        <w:t>să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ateste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starea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sănătate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corespunzătoare</w:t>
      </w:r>
      <w:proofErr w:type="spellEnd"/>
      <w:r w:rsidRPr="005201CB">
        <w:rPr>
          <w:color w:val="000000"/>
        </w:rPr>
        <w:t xml:space="preserve">, </w:t>
      </w:r>
      <w:proofErr w:type="spellStart"/>
      <w:r w:rsidRPr="005201CB">
        <w:rPr>
          <w:color w:val="000000"/>
        </w:rPr>
        <w:t>eliberată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către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medicul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familie</w:t>
      </w:r>
      <w:proofErr w:type="spellEnd"/>
      <w:r w:rsidRPr="005201CB">
        <w:rPr>
          <w:color w:val="000000"/>
        </w:rPr>
        <w:t xml:space="preserve"> al </w:t>
      </w:r>
      <w:proofErr w:type="spellStart"/>
      <w:r w:rsidRPr="005201CB">
        <w:rPr>
          <w:color w:val="000000"/>
        </w:rPr>
        <w:t>candidatului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sau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către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unitățile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sanitare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abilitate</w:t>
      </w:r>
      <w:proofErr w:type="spellEnd"/>
      <w:r w:rsidRPr="005201CB">
        <w:rPr>
          <w:color w:val="000000"/>
        </w:rPr>
        <w:t xml:space="preserve"> cu </w:t>
      </w:r>
      <w:proofErr w:type="spellStart"/>
      <w:r w:rsidRPr="005201CB">
        <w:rPr>
          <w:color w:val="000000"/>
        </w:rPr>
        <w:t>cel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mult</w:t>
      </w:r>
      <w:proofErr w:type="spellEnd"/>
      <w:r w:rsidRPr="005201CB">
        <w:rPr>
          <w:color w:val="000000"/>
        </w:rPr>
        <w:t xml:space="preserve"> 6 </w:t>
      </w:r>
      <w:proofErr w:type="spellStart"/>
      <w:r w:rsidRPr="005201CB">
        <w:rPr>
          <w:color w:val="000000"/>
        </w:rPr>
        <w:t>luni</w:t>
      </w:r>
      <w:proofErr w:type="spellEnd"/>
      <w:r w:rsidRPr="005201CB">
        <w:rPr>
          <w:color w:val="000000"/>
        </w:rPr>
        <w:t xml:space="preserve"> anterior </w:t>
      </w:r>
      <w:proofErr w:type="spellStart"/>
      <w:r w:rsidRPr="005201CB">
        <w:rPr>
          <w:color w:val="000000"/>
        </w:rPr>
        <w:t>derulării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concursului</w:t>
      </w:r>
      <w:proofErr w:type="spellEnd"/>
      <w:r w:rsidRPr="005201CB">
        <w:rPr>
          <w:color w:val="000000"/>
        </w:rPr>
        <w:t>;</w:t>
      </w:r>
    </w:p>
    <w:p w14:paraId="499157C2" w14:textId="77777777" w:rsidR="00E9030C" w:rsidRPr="005201CB" w:rsidRDefault="00E9030C" w:rsidP="00E9030C">
      <w:pPr>
        <w:jc w:val="both"/>
      </w:pPr>
      <w:r w:rsidRPr="005201CB">
        <w:rPr>
          <w:color w:val="000000"/>
        </w:rPr>
        <w:t xml:space="preserve">h) </w:t>
      </w:r>
      <w:proofErr w:type="spellStart"/>
      <w:r w:rsidRPr="005201CB">
        <w:rPr>
          <w:color w:val="000000"/>
        </w:rPr>
        <w:t>certificatul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integritate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comportamentală</w:t>
      </w:r>
      <w:proofErr w:type="spellEnd"/>
      <w:r w:rsidRPr="005201CB">
        <w:rPr>
          <w:color w:val="000000"/>
        </w:rPr>
        <w:t xml:space="preserve"> din care </w:t>
      </w:r>
      <w:proofErr w:type="spellStart"/>
      <w:r w:rsidRPr="005201CB">
        <w:rPr>
          <w:color w:val="000000"/>
        </w:rPr>
        <w:t>să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reiasă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că</w:t>
      </w:r>
      <w:proofErr w:type="spellEnd"/>
      <w:r w:rsidRPr="005201CB">
        <w:rPr>
          <w:color w:val="000000"/>
        </w:rPr>
        <w:t xml:space="preserve"> nu s-au </w:t>
      </w:r>
      <w:proofErr w:type="spellStart"/>
      <w:r w:rsidRPr="005201CB">
        <w:rPr>
          <w:color w:val="000000"/>
        </w:rPr>
        <w:t>comis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infracțiuni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prevăzute</w:t>
      </w:r>
      <w:proofErr w:type="spellEnd"/>
      <w:r w:rsidRPr="005201CB">
        <w:rPr>
          <w:color w:val="000000"/>
        </w:rPr>
        <w:t xml:space="preserve"> la art. 1 </w:t>
      </w:r>
      <w:proofErr w:type="spellStart"/>
      <w:r w:rsidRPr="005201CB">
        <w:rPr>
          <w:color w:val="000000"/>
        </w:rPr>
        <w:t>alin</w:t>
      </w:r>
      <w:proofErr w:type="spellEnd"/>
      <w:r w:rsidRPr="005201CB">
        <w:rPr>
          <w:color w:val="000000"/>
        </w:rPr>
        <w:t xml:space="preserve">. (2) din </w:t>
      </w:r>
      <w:proofErr w:type="spellStart"/>
      <w:r w:rsidRPr="005201CB">
        <w:rPr>
          <w:color w:val="000000"/>
        </w:rPr>
        <w:t>Legea</w:t>
      </w:r>
      <w:proofErr w:type="spellEnd"/>
      <w:r w:rsidRPr="005201CB">
        <w:rPr>
          <w:color w:val="000000"/>
        </w:rPr>
        <w:t xml:space="preserve"> nr. 118/2019 </w:t>
      </w:r>
      <w:proofErr w:type="spellStart"/>
      <w:r w:rsidRPr="005201CB">
        <w:rPr>
          <w:color w:val="000000"/>
        </w:rPr>
        <w:t>privind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Registrul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național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automatizat</w:t>
      </w:r>
      <w:proofErr w:type="spellEnd"/>
      <w:r w:rsidRPr="005201CB">
        <w:rPr>
          <w:color w:val="000000"/>
        </w:rPr>
        <w:t xml:space="preserve"> cu </w:t>
      </w:r>
      <w:proofErr w:type="spellStart"/>
      <w:r w:rsidRPr="005201CB">
        <w:rPr>
          <w:color w:val="000000"/>
        </w:rPr>
        <w:t>privire</w:t>
      </w:r>
      <w:proofErr w:type="spellEnd"/>
      <w:r w:rsidRPr="005201CB">
        <w:rPr>
          <w:color w:val="000000"/>
        </w:rPr>
        <w:t xml:space="preserve"> la </w:t>
      </w:r>
      <w:proofErr w:type="spellStart"/>
      <w:r w:rsidRPr="005201CB">
        <w:rPr>
          <w:color w:val="000000"/>
        </w:rPr>
        <w:t>persoanele</w:t>
      </w:r>
      <w:proofErr w:type="spellEnd"/>
      <w:r w:rsidRPr="005201CB">
        <w:rPr>
          <w:color w:val="000000"/>
        </w:rPr>
        <w:t xml:space="preserve"> care au </w:t>
      </w:r>
      <w:proofErr w:type="spellStart"/>
      <w:r w:rsidRPr="005201CB">
        <w:rPr>
          <w:color w:val="000000"/>
        </w:rPr>
        <w:t>comis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infracțiuni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sexuale</w:t>
      </w:r>
      <w:proofErr w:type="spellEnd"/>
      <w:r w:rsidRPr="005201CB">
        <w:rPr>
          <w:color w:val="000000"/>
        </w:rPr>
        <w:t xml:space="preserve">, de </w:t>
      </w:r>
      <w:proofErr w:type="spellStart"/>
      <w:r w:rsidRPr="005201CB">
        <w:rPr>
          <w:color w:val="000000"/>
        </w:rPr>
        <w:t>exploatare</w:t>
      </w:r>
      <w:proofErr w:type="spellEnd"/>
      <w:r w:rsidRPr="005201CB">
        <w:rPr>
          <w:color w:val="000000"/>
        </w:rPr>
        <w:t xml:space="preserve"> a </w:t>
      </w:r>
      <w:proofErr w:type="spellStart"/>
      <w:r w:rsidRPr="005201CB">
        <w:rPr>
          <w:color w:val="000000"/>
        </w:rPr>
        <w:t>unor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persoane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sau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asupra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minorilor</w:t>
      </w:r>
      <w:proofErr w:type="spellEnd"/>
      <w:r w:rsidRPr="005201CB">
        <w:rPr>
          <w:color w:val="000000"/>
        </w:rPr>
        <w:t xml:space="preserve">, precum </w:t>
      </w:r>
      <w:proofErr w:type="spellStart"/>
      <w:r w:rsidRPr="005201CB">
        <w:rPr>
          <w:color w:val="000000"/>
        </w:rPr>
        <w:t>și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pentru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completarea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Legii</w:t>
      </w:r>
      <w:proofErr w:type="spellEnd"/>
      <w:r w:rsidRPr="005201CB">
        <w:rPr>
          <w:color w:val="000000"/>
        </w:rPr>
        <w:t xml:space="preserve"> nr. 76/2008 </w:t>
      </w:r>
      <w:proofErr w:type="spellStart"/>
      <w:r w:rsidRPr="005201CB">
        <w:rPr>
          <w:color w:val="000000"/>
        </w:rPr>
        <w:t>privind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organizarea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și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funcționarea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Sistemului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Național</w:t>
      </w:r>
      <w:proofErr w:type="spellEnd"/>
      <w:r w:rsidRPr="005201CB">
        <w:rPr>
          <w:color w:val="000000"/>
        </w:rPr>
        <w:t xml:space="preserve"> de Date </w:t>
      </w:r>
      <w:proofErr w:type="spellStart"/>
      <w:r w:rsidRPr="005201CB">
        <w:rPr>
          <w:color w:val="000000"/>
        </w:rPr>
        <w:t>Genetice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Judiciare</w:t>
      </w:r>
      <w:proofErr w:type="spellEnd"/>
      <w:r w:rsidRPr="005201CB">
        <w:rPr>
          <w:color w:val="000000"/>
        </w:rPr>
        <w:t xml:space="preserve">, cu </w:t>
      </w:r>
      <w:proofErr w:type="spellStart"/>
      <w:r w:rsidRPr="005201CB">
        <w:rPr>
          <w:color w:val="000000"/>
        </w:rPr>
        <w:t>modificările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ulterioare</w:t>
      </w:r>
      <w:proofErr w:type="spellEnd"/>
      <w:r w:rsidRPr="005201CB">
        <w:rPr>
          <w:color w:val="000000"/>
        </w:rPr>
        <w:t xml:space="preserve">, </w:t>
      </w:r>
      <w:proofErr w:type="spellStart"/>
      <w:r w:rsidRPr="005201CB">
        <w:rPr>
          <w:color w:val="000000"/>
        </w:rPr>
        <w:t>pentru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candidații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înscriși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pentru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posturile</w:t>
      </w:r>
      <w:proofErr w:type="spellEnd"/>
      <w:r w:rsidRPr="005201CB">
        <w:rPr>
          <w:color w:val="000000"/>
        </w:rPr>
        <w:t xml:space="preserve"> din </w:t>
      </w:r>
      <w:proofErr w:type="spellStart"/>
      <w:r w:rsidRPr="005201CB">
        <w:rPr>
          <w:color w:val="000000"/>
        </w:rPr>
        <w:t>cadrul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sistemului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învățământ</w:t>
      </w:r>
      <w:proofErr w:type="spellEnd"/>
      <w:r w:rsidRPr="005201CB">
        <w:rPr>
          <w:color w:val="000000"/>
        </w:rPr>
        <w:t xml:space="preserve">, </w:t>
      </w:r>
      <w:proofErr w:type="spellStart"/>
      <w:r w:rsidRPr="005201CB">
        <w:rPr>
          <w:color w:val="000000"/>
        </w:rPr>
        <w:t>sănătate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sau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protecție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socială</w:t>
      </w:r>
      <w:proofErr w:type="spellEnd"/>
      <w:r w:rsidRPr="005201CB">
        <w:rPr>
          <w:color w:val="000000"/>
        </w:rPr>
        <w:t xml:space="preserve">, precum </w:t>
      </w:r>
      <w:proofErr w:type="spellStart"/>
      <w:r w:rsidRPr="005201CB">
        <w:rPr>
          <w:color w:val="000000"/>
        </w:rPr>
        <w:t>și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orice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entitate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publică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sau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privată</w:t>
      </w:r>
      <w:proofErr w:type="spellEnd"/>
      <w:r w:rsidRPr="005201CB">
        <w:rPr>
          <w:color w:val="000000"/>
        </w:rPr>
        <w:t xml:space="preserve"> a </w:t>
      </w:r>
      <w:proofErr w:type="spellStart"/>
      <w:r w:rsidRPr="005201CB">
        <w:rPr>
          <w:color w:val="000000"/>
        </w:rPr>
        <w:t>cărei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activitate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presupune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contactul</w:t>
      </w:r>
      <w:proofErr w:type="spellEnd"/>
      <w:r w:rsidRPr="005201CB">
        <w:rPr>
          <w:color w:val="000000"/>
        </w:rPr>
        <w:t xml:space="preserve"> direct cu </w:t>
      </w:r>
      <w:proofErr w:type="spellStart"/>
      <w:r w:rsidRPr="005201CB">
        <w:rPr>
          <w:color w:val="000000"/>
        </w:rPr>
        <w:t>copii</w:t>
      </w:r>
      <w:proofErr w:type="spellEnd"/>
      <w:r w:rsidRPr="005201CB">
        <w:rPr>
          <w:color w:val="000000"/>
        </w:rPr>
        <w:t xml:space="preserve">, </w:t>
      </w:r>
      <w:proofErr w:type="spellStart"/>
      <w:r w:rsidRPr="005201CB">
        <w:rPr>
          <w:color w:val="000000"/>
        </w:rPr>
        <w:t>persoane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în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vârstă</w:t>
      </w:r>
      <w:proofErr w:type="spellEnd"/>
      <w:r w:rsidRPr="005201CB">
        <w:rPr>
          <w:color w:val="000000"/>
        </w:rPr>
        <w:t xml:space="preserve">, </w:t>
      </w:r>
      <w:proofErr w:type="spellStart"/>
      <w:r w:rsidRPr="005201CB">
        <w:rPr>
          <w:color w:val="000000"/>
        </w:rPr>
        <w:t>persoane</w:t>
      </w:r>
      <w:proofErr w:type="spellEnd"/>
      <w:r w:rsidRPr="005201CB">
        <w:rPr>
          <w:color w:val="000000"/>
        </w:rPr>
        <w:t xml:space="preserve"> cu </w:t>
      </w:r>
      <w:proofErr w:type="spellStart"/>
      <w:r w:rsidRPr="005201CB">
        <w:rPr>
          <w:color w:val="000000"/>
        </w:rPr>
        <w:t>dizabilități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sau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alte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categorii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persoane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vulnerabile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ori</w:t>
      </w:r>
      <w:proofErr w:type="spellEnd"/>
      <w:r w:rsidRPr="005201CB">
        <w:rPr>
          <w:color w:val="000000"/>
        </w:rPr>
        <w:t xml:space="preserve"> care </w:t>
      </w:r>
      <w:proofErr w:type="spellStart"/>
      <w:r w:rsidRPr="005201CB">
        <w:rPr>
          <w:color w:val="000000"/>
        </w:rPr>
        <w:t>presupune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examinarea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fizică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sau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evaluarea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psihologică</w:t>
      </w:r>
      <w:proofErr w:type="spellEnd"/>
      <w:r w:rsidRPr="005201CB">
        <w:rPr>
          <w:color w:val="000000"/>
        </w:rPr>
        <w:t xml:space="preserve"> a </w:t>
      </w:r>
      <w:proofErr w:type="spellStart"/>
      <w:r w:rsidRPr="005201CB">
        <w:rPr>
          <w:color w:val="000000"/>
        </w:rPr>
        <w:t>unei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persoane</w:t>
      </w:r>
      <w:proofErr w:type="spellEnd"/>
      <w:r w:rsidRPr="005201CB">
        <w:rPr>
          <w:color w:val="000000"/>
        </w:rPr>
        <w:t>;</w:t>
      </w:r>
    </w:p>
    <w:p w14:paraId="46FF29E2" w14:textId="4CD1CAA9" w:rsidR="00E9030C" w:rsidRPr="005201CB" w:rsidRDefault="00E9030C" w:rsidP="0080257A">
      <w:pPr>
        <w:jc w:val="both"/>
        <w:rPr>
          <w:color w:val="000000"/>
        </w:rPr>
      </w:pPr>
      <w:proofErr w:type="spellStart"/>
      <w:r w:rsidRPr="005201CB">
        <w:rPr>
          <w:color w:val="000000"/>
        </w:rPr>
        <w:t>i</w:t>
      </w:r>
      <w:proofErr w:type="spellEnd"/>
      <w:r w:rsidRPr="005201CB">
        <w:rPr>
          <w:color w:val="000000"/>
        </w:rPr>
        <w:t xml:space="preserve">)  curriculum vitae, model </w:t>
      </w:r>
      <w:proofErr w:type="spellStart"/>
      <w:r w:rsidRPr="005201CB">
        <w:rPr>
          <w:color w:val="000000"/>
        </w:rPr>
        <w:t>comun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european</w:t>
      </w:r>
      <w:proofErr w:type="spellEnd"/>
      <w:r w:rsidRPr="005201CB">
        <w:rPr>
          <w:color w:val="000000"/>
        </w:rPr>
        <w:t>.</w:t>
      </w:r>
    </w:p>
    <w:p w14:paraId="27589E12" w14:textId="77777777" w:rsidR="0080257A" w:rsidRPr="005201CB" w:rsidRDefault="0080257A" w:rsidP="0080257A">
      <w:pPr>
        <w:jc w:val="both"/>
      </w:pPr>
    </w:p>
    <w:p w14:paraId="3648EFEC" w14:textId="2728F5E5" w:rsidR="0080257A" w:rsidRPr="005201CB" w:rsidRDefault="0080257A" w:rsidP="0080257A">
      <w:pPr>
        <w:jc w:val="both"/>
        <w:rPr>
          <w:color w:val="000000"/>
        </w:rPr>
      </w:pPr>
      <w:proofErr w:type="spellStart"/>
      <w:r w:rsidRPr="005201CB">
        <w:rPr>
          <w:color w:val="000000"/>
        </w:rPr>
        <w:t>Dosarele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înscriere</w:t>
      </w:r>
      <w:proofErr w:type="spellEnd"/>
      <w:r w:rsidRPr="005201CB">
        <w:rPr>
          <w:color w:val="000000"/>
        </w:rPr>
        <w:t xml:space="preserve"> se </w:t>
      </w:r>
      <w:proofErr w:type="spellStart"/>
      <w:r w:rsidRPr="005201CB">
        <w:rPr>
          <w:color w:val="000000"/>
        </w:rPr>
        <w:t>depun</w:t>
      </w:r>
      <w:proofErr w:type="spellEnd"/>
      <w:r w:rsidRPr="005201CB">
        <w:rPr>
          <w:color w:val="000000"/>
        </w:rPr>
        <w:t xml:space="preserve"> la </w:t>
      </w:r>
      <w:proofErr w:type="spellStart"/>
      <w:r w:rsidRPr="005201CB">
        <w:rPr>
          <w:color w:val="000000"/>
        </w:rPr>
        <w:t>secretariatul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instituției</w:t>
      </w:r>
      <w:proofErr w:type="spellEnd"/>
      <w:r w:rsidRPr="005201CB">
        <w:rPr>
          <w:color w:val="000000"/>
        </w:rPr>
        <w:t xml:space="preserve"> – </w:t>
      </w:r>
      <w:proofErr w:type="spellStart"/>
      <w:r w:rsidRPr="005201CB">
        <w:rPr>
          <w:color w:val="000000"/>
        </w:rPr>
        <w:t>Școala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Gimnazială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Măureni</w:t>
      </w:r>
      <w:proofErr w:type="spellEnd"/>
      <w:r w:rsidRPr="005201CB">
        <w:rPr>
          <w:color w:val="000000"/>
        </w:rPr>
        <w:t xml:space="preserve">. </w:t>
      </w:r>
      <w:proofErr w:type="spellStart"/>
      <w:r w:rsidRPr="005201CB">
        <w:rPr>
          <w:color w:val="000000"/>
        </w:rPr>
        <w:t>Informaţii</w:t>
      </w:r>
      <w:proofErr w:type="spellEnd"/>
      <w:r w:rsidRPr="005201CB">
        <w:rPr>
          <w:color w:val="000000"/>
        </w:rPr>
        <w:t xml:space="preserve"> </w:t>
      </w:r>
      <w:proofErr w:type="gramStart"/>
      <w:r w:rsidRPr="005201CB">
        <w:rPr>
          <w:color w:val="000000"/>
        </w:rPr>
        <w:t xml:space="preserve">la  </w:t>
      </w:r>
      <w:proofErr w:type="spellStart"/>
      <w:r w:rsidRPr="005201CB">
        <w:rPr>
          <w:color w:val="000000"/>
        </w:rPr>
        <w:t>secretariatul</w:t>
      </w:r>
      <w:proofErr w:type="spellEnd"/>
      <w:proofErr w:type="gram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instituției</w:t>
      </w:r>
      <w:proofErr w:type="spellEnd"/>
      <w:r w:rsidRPr="005201CB">
        <w:rPr>
          <w:color w:val="000000"/>
        </w:rPr>
        <w:t xml:space="preserve"> – </w:t>
      </w:r>
      <w:proofErr w:type="spellStart"/>
      <w:r w:rsidRPr="005201CB">
        <w:rPr>
          <w:color w:val="000000"/>
        </w:rPr>
        <w:t>Școala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Gimnazială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Măureni</w:t>
      </w:r>
      <w:proofErr w:type="spellEnd"/>
      <w:r w:rsidRPr="005201CB">
        <w:rPr>
          <w:color w:val="000000"/>
        </w:rPr>
        <w:t>.</w:t>
      </w:r>
    </w:p>
    <w:p w14:paraId="1F013CEF" w14:textId="357CBEDB" w:rsidR="00E9030C" w:rsidRPr="005201CB" w:rsidRDefault="0080257A" w:rsidP="0064728D">
      <w:pPr>
        <w:jc w:val="both"/>
      </w:pPr>
      <w:proofErr w:type="spellStart"/>
      <w:r w:rsidRPr="00030119">
        <w:rPr>
          <w:b/>
          <w:bCs/>
        </w:rPr>
        <w:lastRenderedPageBreak/>
        <w:t>Termenul</w:t>
      </w:r>
      <w:proofErr w:type="spellEnd"/>
      <w:r w:rsidRPr="00030119">
        <w:t xml:space="preserve"> de </w:t>
      </w:r>
      <w:proofErr w:type="spellStart"/>
      <w:r w:rsidRPr="00030119">
        <w:t>depunere</w:t>
      </w:r>
      <w:proofErr w:type="spellEnd"/>
      <w:r w:rsidRPr="00030119">
        <w:t xml:space="preserve"> a </w:t>
      </w:r>
      <w:proofErr w:type="spellStart"/>
      <w:r w:rsidRPr="00030119">
        <w:t>dosarelor</w:t>
      </w:r>
      <w:proofErr w:type="spellEnd"/>
      <w:r w:rsidRPr="00030119">
        <w:t xml:space="preserve"> </w:t>
      </w:r>
      <w:r w:rsidR="00CF6DBB">
        <w:t>2</w:t>
      </w:r>
      <w:r w:rsidRPr="00030119">
        <w:t>1.0</w:t>
      </w:r>
      <w:r w:rsidR="00030119" w:rsidRPr="00030119">
        <w:t>9</w:t>
      </w:r>
      <w:r w:rsidRPr="00030119">
        <w:t xml:space="preserve">.2026, </w:t>
      </w:r>
      <w:proofErr w:type="spellStart"/>
      <w:r w:rsidRPr="00030119">
        <w:t>ora</w:t>
      </w:r>
      <w:proofErr w:type="spellEnd"/>
      <w:r w:rsidRPr="00030119">
        <w:t xml:space="preserve"> 1</w:t>
      </w:r>
      <w:r w:rsidR="00CF6DBB">
        <w:t>3</w:t>
      </w:r>
      <w:r w:rsidRPr="00030119">
        <w:t xml:space="preserve">:00, la </w:t>
      </w:r>
      <w:proofErr w:type="spellStart"/>
      <w:r w:rsidRPr="00030119">
        <w:t>sediul</w:t>
      </w:r>
      <w:proofErr w:type="spellEnd"/>
      <w:r w:rsidRPr="00030119">
        <w:t xml:space="preserve"> </w:t>
      </w:r>
      <w:proofErr w:type="spellStart"/>
      <w:r w:rsidRPr="00030119">
        <w:t>instituţiei</w:t>
      </w:r>
      <w:proofErr w:type="spellEnd"/>
      <w:r w:rsidRPr="00030119">
        <w:t>.</w:t>
      </w:r>
    </w:p>
    <w:p w14:paraId="048610A7" w14:textId="0A99AADB" w:rsidR="004153BF" w:rsidRPr="005201CB" w:rsidRDefault="00A82C2E" w:rsidP="004153BF">
      <w:pPr>
        <w:pStyle w:val="Heading2"/>
        <w:tabs>
          <w:tab w:val="left" w:pos="333"/>
        </w:tabs>
        <w:spacing w:line="360" w:lineRule="auto"/>
        <w:ind w:lef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C.) </w:t>
      </w:r>
      <w:proofErr w:type="spellStart"/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Condiţiile</w:t>
      </w:r>
      <w:proofErr w:type="spellEnd"/>
      <w:r w:rsidR="004153BF" w:rsidRPr="005201CB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proofErr w:type="spellStart"/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generale</w:t>
      </w:r>
      <w:proofErr w:type="spellEnd"/>
      <w:r w:rsidR="004153BF" w:rsidRPr="005201CB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proofErr w:type="spellStart"/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prevăzute</w:t>
      </w:r>
      <w:proofErr w:type="spellEnd"/>
      <w:r w:rsidR="004153BF" w:rsidRPr="005201CB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de</w:t>
      </w:r>
      <w:r w:rsidR="004153BF" w:rsidRPr="005201CB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art.</w:t>
      </w:r>
      <w:r w:rsidR="004153BF" w:rsidRPr="005201CB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15</w:t>
      </w:r>
      <w:r w:rsidR="004153BF" w:rsidRPr="005201CB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din</w:t>
      </w:r>
      <w:r w:rsidR="004153BF" w:rsidRPr="005201CB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H.G.</w:t>
      </w:r>
      <w:r w:rsidR="004153BF" w:rsidRPr="005201CB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="004153BF" w:rsidRPr="005201CB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1336/2022</w:t>
      </w:r>
    </w:p>
    <w:p w14:paraId="263979A9" w14:textId="77777777" w:rsidR="004153BF" w:rsidRPr="005201CB" w:rsidRDefault="004153BF" w:rsidP="004153BF">
      <w:pPr>
        <w:pStyle w:val="BodyText"/>
        <w:spacing w:line="360" w:lineRule="auto"/>
        <w:ind w:right="31"/>
      </w:pPr>
      <w:proofErr w:type="spellStart"/>
      <w:r w:rsidRPr="005201CB">
        <w:t>Poate</w:t>
      </w:r>
      <w:proofErr w:type="spellEnd"/>
      <w:r w:rsidRPr="005201CB">
        <w:t xml:space="preserve"> </w:t>
      </w:r>
      <w:proofErr w:type="spellStart"/>
      <w:r w:rsidRPr="005201CB">
        <w:t>ocupa</w:t>
      </w:r>
      <w:proofErr w:type="spellEnd"/>
      <w:r w:rsidRPr="005201CB">
        <w:t xml:space="preserve"> un post vacant </w:t>
      </w:r>
      <w:proofErr w:type="spellStart"/>
      <w:r w:rsidRPr="005201CB">
        <w:t>sau</w:t>
      </w:r>
      <w:proofErr w:type="spellEnd"/>
      <w:r w:rsidRPr="005201CB">
        <w:t xml:space="preserve"> </w:t>
      </w:r>
      <w:proofErr w:type="spellStart"/>
      <w:r w:rsidRPr="005201CB">
        <w:t>temporar</w:t>
      </w:r>
      <w:proofErr w:type="spellEnd"/>
      <w:r w:rsidRPr="005201CB">
        <w:t xml:space="preserve"> vacant </w:t>
      </w:r>
      <w:proofErr w:type="spellStart"/>
      <w:r w:rsidRPr="005201CB">
        <w:t>persoana</w:t>
      </w:r>
      <w:proofErr w:type="spellEnd"/>
      <w:r w:rsidRPr="005201CB">
        <w:t xml:space="preserve"> care </w:t>
      </w:r>
      <w:proofErr w:type="spellStart"/>
      <w:r w:rsidRPr="005201CB">
        <w:t>îndeplinește</w:t>
      </w:r>
      <w:proofErr w:type="spellEnd"/>
      <w:r w:rsidRPr="005201CB">
        <w:t xml:space="preserve"> </w:t>
      </w:r>
      <w:proofErr w:type="spellStart"/>
      <w:r w:rsidRPr="005201CB">
        <w:t>condițiile</w:t>
      </w:r>
      <w:proofErr w:type="spellEnd"/>
      <w:r w:rsidRPr="005201CB">
        <w:t xml:space="preserve"> </w:t>
      </w:r>
      <w:proofErr w:type="spellStart"/>
      <w:r w:rsidRPr="005201CB">
        <w:t>prevăzute</w:t>
      </w:r>
      <w:proofErr w:type="spellEnd"/>
      <w:r w:rsidRPr="005201CB">
        <w:t xml:space="preserve"> de </w:t>
      </w:r>
      <w:proofErr w:type="spellStart"/>
      <w:r w:rsidRPr="005201CB">
        <w:t>Legea</w:t>
      </w:r>
      <w:proofErr w:type="spellEnd"/>
      <w:r w:rsidRPr="005201CB">
        <w:t xml:space="preserve"> nr. 53/2003</w:t>
      </w:r>
      <w:r w:rsidRPr="005201CB">
        <w:rPr>
          <w:spacing w:val="-2"/>
        </w:rPr>
        <w:t xml:space="preserve"> </w:t>
      </w:r>
      <w:r w:rsidRPr="005201CB">
        <w:t>-</w:t>
      </w:r>
      <w:r w:rsidRPr="005201CB">
        <w:rPr>
          <w:spacing w:val="-6"/>
        </w:rPr>
        <w:t xml:space="preserve"> </w:t>
      </w:r>
      <w:proofErr w:type="spellStart"/>
      <w:r w:rsidRPr="005201CB">
        <w:t>Codul</w:t>
      </w:r>
      <w:proofErr w:type="spellEnd"/>
      <w:r w:rsidRPr="005201CB">
        <w:rPr>
          <w:spacing w:val="-2"/>
        </w:rPr>
        <w:t xml:space="preserve"> </w:t>
      </w:r>
      <w:proofErr w:type="spellStart"/>
      <w:r w:rsidRPr="005201CB">
        <w:t>muncii</w:t>
      </w:r>
      <w:proofErr w:type="spellEnd"/>
      <w:r w:rsidRPr="005201CB">
        <w:t>,</w:t>
      </w:r>
      <w:r w:rsidRPr="005201CB">
        <w:rPr>
          <w:spacing w:val="-4"/>
        </w:rPr>
        <w:t xml:space="preserve"> </w:t>
      </w:r>
      <w:proofErr w:type="spellStart"/>
      <w:r w:rsidRPr="005201CB">
        <w:t>republicată</w:t>
      </w:r>
      <w:proofErr w:type="spellEnd"/>
      <w:r w:rsidRPr="005201CB">
        <w:t>,</w:t>
      </w:r>
      <w:r w:rsidRPr="005201CB">
        <w:rPr>
          <w:spacing w:val="-3"/>
        </w:rPr>
        <w:t xml:space="preserve"> </w:t>
      </w:r>
      <w:r w:rsidRPr="005201CB">
        <w:t>cu</w:t>
      </w:r>
      <w:r w:rsidRPr="005201CB">
        <w:rPr>
          <w:spacing w:val="-3"/>
        </w:rPr>
        <w:t xml:space="preserve"> </w:t>
      </w:r>
      <w:proofErr w:type="spellStart"/>
      <w:r w:rsidRPr="005201CB">
        <w:t>modificările</w:t>
      </w:r>
      <w:proofErr w:type="spellEnd"/>
      <w:r w:rsidRPr="005201CB">
        <w:rPr>
          <w:spacing w:val="-4"/>
        </w:rPr>
        <w:t xml:space="preserve"> </w:t>
      </w:r>
      <w:proofErr w:type="spellStart"/>
      <w:r w:rsidRPr="005201CB">
        <w:t>și</w:t>
      </w:r>
      <w:proofErr w:type="spellEnd"/>
      <w:r w:rsidRPr="005201CB">
        <w:rPr>
          <w:spacing w:val="-5"/>
        </w:rPr>
        <w:t xml:space="preserve"> </w:t>
      </w:r>
      <w:proofErr w:type="spellStart"/>
      <w:r w:rsidRPr="005201CB">
        <w:t>completările</w:t>
      </w:r>
      <w:proofErr w:type="spellEnd"/>
      <w:r w:rsidRPr="005201CB">
        <w:rPr>
          <w:spacing w:val="-4"/>
        </w:rPr>
        <w:t xml:space="preserve"> </w:t>
      </w:r>
      <w:proofErr w:type="spellStart"/>
      <w:r w:rsidRPr="005201CB">
        <w:t>ulterioare</w:t>
      </w:r>
      <w:proofErr w:type="spellEnd"/>
      <w:r w:rsidRPr="005201CB">
        <w:t>,</w:t>
      </w:r>
      <w:r w:rsidRPr="005201CB">
        <w:rPr>
          <w:spacing w:val="-3"/>
        </w:rPr>
        <w:t xml:space="preserve"> </w:t>
      </w:r>
      <w:proofErr w:type="spellStart"/>
      <w:r w:rsidRPr="005201CB">
        <w:t>și</w:t>
      </w:r>
      <w:proofErr w:type="spellEnd"/>
      <w:r w:rsidRPr="005201CB">
        <w:rPr>
          <w:spacing w:val="-5"/>
        </w:rPr>
        <w:t xml:space="preserve"> </w:t>
      </w:r>
      <w:proofErr w:type="spellStart"/>
      <w:r w:rsidRPr="005201CB">
        <w:t>cerințele</w:t>
      </w:r>
      <w:proofErr w:type="spellEnd"/>
      <w:r w:rsidRPr="005201CB">
        <w:rPr>
          <w:spacing w:val="-2"/>
        </w:rPr>
        <w:t xml:space="preserve"> </w:t>
      </w:r>
      <w:proofErr w:type="spellStart"/>
      <w:r w:rsidRPr="005201CB">
        <w:t>specifice</w:t>
      </w:r>
      <w:proofErr w:type="spellEnd"/>
      <w:r w:rsidRPr="005201CB">
        <w:rPr>
          <w:spacing w:val="-4"/>
        </w:rPr>
        <w:t xml:space="preserve"> </w:t>
      </w:r>
      <w:proofErr w:type="spellStart"/>
      <w:r w:rsidRPr="005201CB">
        <w:t>prevăzute</w:t>
      </w:r>
      <w:proofErr w:type="spellEnd"/>
      <w:r w:rsidRPr="005201CB">
        <w:rPr>
          <w:spacing w:val="-4"/>
        </w:rPr>
        <w:t xml:space="preserve"> </w:t>
      </w:r>
      <w:r w:rsidRPr="005201CB">
        <w:t xml:space="preserve">la art. 542 </w:t>
      </w:r>
      <w:proofErr w:type="spellStart"/>
      <w:r w:rsidRPr="005201CB">
        <w:t>alin</w:t>
      </w:r>
      <w:proofErr w:type="spellEnd"/>
      <w:r w:rsidRPr="005201CB">
        <w:t xml:space="preserve">. (1) </w:t>
      </w:r>
      <w:proofErr w:type="spellStart"/>
      <w:r w:rsidRPr="005201CB">
        <w:t>și</w:t>
      </w:r>
      <w:proofErr w:type="spellEnd"/>
      <w:r w:rsidRPr="005201CB">
        <w:t xml:space="preserve"> (2) din </w:t>
      </w:r>
      <w:proofErr w:type="spellStart"/>
      <w:r w:rsidRPr="005201CB">
        <w:t>Ordonanța</w:t>
      </w:r>
      <w:proofErr w:type="spellEnd"/>
      <w:r w:rsidRPr="005201CB">
        <w:t xml:space="preserve"> de </w:t>
      </w:r>
      <w:proofErr w:type="spellStart"/>
      <w:r w:rsidRPr="005201CB">
        <w:t>urgență</w:t>
      </w:r>
      <w:proofErr w:type="spellEnd"/>
      <w:r w:rsidRPr="005201CB">
        <w:t xml:space="preserve"> a </w:t>
      </w:r>
      <w:proofErr w:type="spellStart"/>
      <w:r w:rsidRPr="005201CB">
        <w:t>Guvernului</w:t>
      </w:r>
      <w:proofErr w:type="spellEnd"/>
      <w:r w:rsidRPr="005201CB">
        <w:t xml:space="preserve"> nr. 57/2019 </w:t>
      </w:r>
      <w:proofErr w:type="spellStart"/>
      <w:r w:rsidRPr="005201CB">
        <w:t>privind</w:t>
      </w:r>
      <w:proofErr w:type="spellEnd"/>
      <w:r w:rsidRPr="005201CB">
        <w:t xml:space="preserve"> </w:t>
      </w:r>
      <w:proofErr w:type="spellStart"/>
      <w:r w:rsidRPr="005201CB">
        <w:t>Codul</w:t>
      </w:r>
      <w:proofErr w:type="spellEnd"/>
      <w:r w:rsidRPr="005201CB">
        <w:t xml:space="preserve"> </w:t>
      </w:r>
      <w:proofErr w:type="spellStart"/>
      <w:r w:rsidRPr="005201CB">
        <w:t>administrativ</w:t>
      </w:r>
      <w:proofErr w:type="spellEnd"/>
      <w:r w:rsidRPr="005201CB">
        <w:t xml:space="preserve">, cu </w:t>
      </w:r>
      <w:proofErr w:type="spellStart"/>
      <w:r w:rsidRPr="005201CB">
        <w:t>modificările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completările</w:t>
      </w:r>
      <w:proofErr w:type="spellEnd"/>
      <w:r w:rsidRPr="005201CB">
        <w:t xml:space="preserve"> </w:t>
      </w:r>
      <w:proofErr w:type="spellStart"/>
      <w:r w:rsidRPr="005201CB">
        <w:t>ulterioare</w:t>
      </w:r>
      <w:proofErr w:type="spellEnd"/>
      <w:r w:rsidRPr="005201CB">
        <w:t>:</w:t>
      </w:r>
    </w:p>
    <w:p w14:paraId="05FD1B92" w14:textId="77777777" w:rsidR="004153BF" w:rsidRPr="005201CB" w:rsidRDefault="004153BF" w:rsidP="004153BF">
      <w:pPr>
        <w:pStyle w:val="ListParagraph"/>
        <w:widowControl w:val="0"/>
        <w:numPr>
          <w:ilvl w:val="0"/>
          <w:numId w:val="11"/>
        </w:numPr>
        <w:tabs>
          <w:tab w:val="left" w:pos="218"/>
        </w:tabs>
        <w:suppressAutoHyphens w:val="0"/>
        <w:autoSpaceDE w:val="0"/>
        <w:autoSpaceDN w:val="0"/>
        <w:spacing w:line="360" w:lineRule="auto"/>
        <w:ind w:right="27" w:firstLine="0"/>
        <w:contextualSpacing w:val="0"/>
        <w:jc w:val="both"/>
      </w:pPr>
      <w:r w:rsidRPr="005201CB">
        <w:t>are</w:t>
      </w:r>
      <w:r w:rsidRPr="005201CB">
        <w:rPr>
          <w:spacing w:val="-13"/>
        </w:rPr>
        <w:t xml:space="preserve"> </w:t>
      </w:r>
      <w:proofErr w:type="spellStart"/>
      <w:r w:rsidRPr="005201CB">
        <w:t>cetățenia</w:t>
      </w:r>
      <w:proofErr w:type="spellEnd"/>
      <w:r w:rsidRPr="005201CB">
        <w:rPr>
          <w:spacing w:val="-12"/>
        </w:rPr>
        <w:t xml:space="preserve"> </w:t>
      </w:r>
      <w:proofErr w:type="spellStart"/>
      <w:r w:rsidRPr="005201CB">
        <w:t>română</w:t>
      </w:r>
      <w:proofErr w:type="spellEnd"/>
      <w:r w:rsidRPr="005201CB">
        <w:rPr>
          <w:spacing w:val="-12"/>
        </w:rPr>
        <w:t xml:space="preserve"> </w:t>
      </w:r>
      <w:proofErr w:type="spellStart"/>
      <w:r w:rsidRPr="005201CB">
        <w:t>sau</w:t>
      </w:r>
      <w:proofErr w:type="spellEnd"/>
      <w:r w:rsidRPr="005201CB">
        <w:rPr>
          <w:spacing w:val="-13"/>
        </w:rPr>
        <w:t xml:space="preserve"> </w:t>
      </w:r>
      <w:proofErr w:type="spellStart"/>
      <w:r w:rsidRPr="005201CB">
        <w:t>cetățenia</w:t>
      </w:r>
      <w:proofErr w:type="spellEnd"/>
      <w:r w:rsidRPr="005201CB">
        <w:rPr>
          <w:spacing w:val="-11"/>
        </w:rPr>
        <w:t xml:space="preserve"> </w:t>
      </w:r>
      <w:proofErr w:type="spellStart"/>
      <w:r w:rsidRPr="005201CB">
        <w:t>unui</w:t>
      </w:r>
      <w:proofErr w:type="spellEnd"/>
      <w:r w:rsidRPr="005201CB">
        <w:rPr>
          <w:spacing w:val="-13"/>
        </w:rPr>
        <w:t xml:space="preserve"> </w:t>
      </w:r>
      <w:r w:rsidRPr="005201CB">
        <w:t>alt</w:t>
      </w:r>
      <w:r w:rsidRPr="005201CB">
        <w:rPr>
          <w:spacing w:val="-12"/>
        </w:rPr>
        <w:t xml:space="preserve"> </w:t>
      </w:r>
      <w:r w:rsidRPr="005201CB">
        <w:t>stat</w:t>
      </w:r>
      <w:r w:rsidRPr="005201CB">
        <w:rPr>
          <w:spacing w:val="-10"/>
        </w:rPr>
        <w:t xml:space="preserve"> </w:t>
      </w:r>
      <w:proofErr w:type="spellStart"/>
      <w:r w:rsidRPr="005201CB">
        <w:t>membru</w:t>
      </w:r>
      <w:proofErr w:type="spellEnd"/>
      <w:r w:rsidRPr="005201CB">
        <w:rPr>
          <w:spacing w:val="-13"/>
        </w:rPr>
        <w:t xml:space="preserve"> </w:t>
      </w:r>
      <w:r w:rsidRPr="005201CB">
        <w:t>al</w:t>
      </w:r>
      <w:r w:rsidRPr="005201CB">
        <w:rPr>
          <w:spacing w:val="-10"/>
        </w:rPr>
        <w:t xml:space="preserve"> </w:t>
      </w:r>
      <w:proofErr w:type="spellStart"/>
      <w:r w:rsidRPr="005201CB">
        <w:t>Uniunii</w:t>
      </w:r>
      <w:proofErr w:type="spellEnd"/>
      <w:r w:rsidRPr="005201CB">
        <w:rPr>
          <w:spacing w:val="-13"/>
        </w:rPr>
        <w:t xml:space="preserve"> </w:t>
      </w:r>
      <w:proofErr w:type="spellStart"/>
      <w:r w:rsidRPr="005201CB">
        <w:t>Europene</w:t>
      </w:r>
      <w:proofErr w:type="spellEnd"/>
      <w:r w:rsidRPr="005201CB">
        <w:t>,</w:t>
      </w:r>
      <w:r w:rsidRPr="005201CB">
        <w:rPr>
          <w:spacing w:val="-11"/>
        </w:rPr>
        <w:t xml:space="preserve"> </w:t>
      </w:r>
      <w:r w:rsidRPr="005201CB">
        <w:t>a</w:t>
      </w:r>
      <w:r w:rsidRPr="005201CB">
        <w:rPr>
          <w:spacing w:val="-12"/>
        </w:rPr>
        <w:t xml:space="preserve"> </w:t>
      </w:r>
      <w:proofErr w:type="spellStart"/>
      <w:r w:rsidRPr="005201CB">
        <w:t>unui</w:t>
      </w:r>
      <w:proofErr w:type="spellEnd"/>
      <w:r w:rsidRPr="005201CB">
        <w:rPr>
          <w:spacing w:val="-13"/>
        </w:rPr>
        <w:t xml:space="preserve"> </w:t>
      </w:r>
      <w:r w:rsidRPr="005201CB">
        <w:t>stat</w:t>
      </w:r>
      <w:r w:rsidRPr="005201CB">
        <w:rPr>
          <w:spacing w:val="-12"/>
        </w:rPr>
        <w:t xml:space="preserve"> </w:t>
      </w:r>
      <w:proofErr w:type="spellStart"/>
      <w:r w:rsidRPr="005201CB">
        <w:t>parte</w:t>
      </w:r>
      <w:proofErr w:type="spellEnd"/>
      <w:r w:rsidRPr="005201CB">
        <w:rPr>
          <w:spacing w:val="-12"/>
        </w:rPr>
        <w:t xml:space="preserve"> </w:t>
      </w:r>
      <w:r w:rsidRPr="005201CB">
        <w:t>la</w:t>
      </w:r>
      <w:r w:rsidRPr="005201CB">
        <w:rPr>
          <w:spacing w:val="-12"/>
        </w:rPr>
        <w:t xml:space="preserve"> </w:t>
      </w:r>
      <w:proofErr w:type="spellStart"/>
      <w:r w:rsidRPr="005201CB">
        <w:t>Acordul</w:t>
      </w:r>
      <w:proofErr w:type="spellEnd"/>
      <w:r w:rsidRPr="005201CB">
        <w:rPr>
          <w:spacing w:val="-13"/>
        </w:rPr>
        <w:t xml:space="preserve"> </w:t>
      </w:r>
      <w:proofErr w:type="spellStart"/>
      <w:r w:rsidRPr="005201CB">
        <w:t>privind</w:t>
      </w:r>
      <w:proofErr w:type="spellEnd"/>
      <w:r w:rsidRPr="005201CB">
        <w:t xml:space="preserve"> </w:t>
      </w:r>
      <w:proofErr w:type="spellStart"/>
      <w:r w:rsidRPr="005201CB">
        <w:t>Spațiul</w:t>
      </w:r>
      <w:proofErr w:type="spellEnd"/>
      <w:r w:rsidRPr="005201CB">
        <w:t xml:space="preserve"> Economic European (SEE) </w:t>
      </w:r>
      <w:proofErr w:type="spellStart"/>
      <w:r w:rsidRPr="005201CB">
        <w:t>sau</w:t>
      </w:r>
      <w:proofErr w:type="spellEnd"/>
      <w:r w:rsidRPr="005201CB">
        <w:t xml:space="preserve"> </w:t>
      </w:r>
      <w:proofErr w:type="spellStart"/>
      <w:r w:rsidRPr="005201CB">
        <w:t>cetățenia</w:t>
      </w:r>
      <w:proofErr w:type="spellEnd"/>
      <w:r w:rsidRPr="005201CB">
        <w:t xml:space="preserve"> </w:t>
      </w:r>
      <w:proofErr w:type="spellStart"/>
      <w:r w:rsidRPr="005201CB">
        <w:t>Confederației</w:t>
      </w:r>
      <w:proofErr w:type="spellEnd"/>
      <w:r w:rsidRPr="005201CB">
        <w:t xml:space="preserve"> </w:t>
      </w:r>
      <w:proofErr w:type="spellStart"/>
      <w:r w:rsidRPr="005201CB">
        <w:t>Elvețiene</w:t>
      </w:r>
      <w:proofErr w:type="spellEnd"/>
      <w:r w:rsidRPr="005201CB">
        <w:t>;</w:t>
      </w:r>
    </w:p>
    <w:p w14:paraId="5A1754FA" w14:textId="77777777" w:rsidR="004153BF" w:rsidRPr="005201CB" w:rsidRDefault="004153BF" w:rsidP="004153BF">
      <w:pPr>
        <w:pStyle w:val="ListParagraph"/>
        <w:widowControl w:val="0"/>
        <w:numPr>
          <w:ilvl w:val="0"/>
          <w:numId w:val="11"/>
        </w:numPr>
        <w:tabs>
          <w:tab w:val="left" w:pos="239"/>
        </w:tabs>
        <w:suppressAutoHyphens w:val="0"/>
        <w:autoSpaceDE w:val="0"/>
        <w:autoSpaceDN w:val="0"/>
        <w:spacing w:line="360" w:lineRule="auto"/>
        <w:ind w:left="239" w:hanging="216"/>
        <w:contextualSpacing w:val="0"/>
        <w:jc w:val="both"/>
      </w:pPr>
      <w:proofErr w:type="spellStart"/>
      <w:r w:rsidRPr="005201CB">
        <w:t>cunoaște</w:t>
      </w:r>
      <w:proofErr w:type="spellEnd"/>
      <w:r w:rsidRPr="005201CB">
        <w:rPr>
          <w:spacing w:val="-7"/>
        </w:rPr>
        <w:t xml:space="preserve"> </w:t>
      </w:r>
      <w:proofErr w:type="spellStart"/>
      <w:r w:rsidRPr="005201CB">
        <w:t>limba</w:t>
      </w:r>
      <w:proofErr w:type="spellEnd"/>
      <w:r w:rsidRPr="005201CB">
        <w:rPr>
          <w:spacing w:val="-5"/>
        </w:rPr>
        <w:t xml:space="preserve"> </w:t>
      </w:r>
      <w:proofErr w:type="spellStart"/>
      <w:r w:rsidRPr="005201CB">
        <w:t>română</w:t>
      </w:r>
      <w:proofErr w:type="spellEnd"/>
      <w:r w:rsidRPr="005201CB">
        <w:t>,</w:t>
      </w:r>
      <w:r w:rsidRPr="005201CB">
        <w:rPr>
          <w:spacing w:val="-4"/>
        </w:rPr>
        <w:t xml:space="preserve"> </w:t>
      </w:r>
      <w:proofErr w:type="spellStart"/>
      <w:r w:rsidRPr="005201CB">
        <w:t>scris</w:t>
      </w:r>
      <w:proofErr w:type="spellEnd"/>
      <w:r w:rsidRPr="005201CB">
        <w:rPr>
          <w:spacing w:val="-6"/>
        </w:rPr>
        <w:t xml:space="preserve"> </w:t>
      </w:r>
      <w:proofErr w:type="spellStart"/>
      <w:r w:rsidRPr="005201CB">
        <w:t>și</w:t>
      </w:r>
      <w:proofErr w:type="spellEnd"/>
      <w:r w:rsidRPr="005201CB">
        <w:rPr>
          <w:spacing w:val="-4"/>
        </w:rPr>
        <w:t xml:space="preserve"> </w:t>
      </w:r>
      <w:proofErr w:type="spellStart"/>
      <w:r w:rsidRPr="005201CB">
        <w:rPr>
          <w:spacing w:val="-2"/>
        </w:rPr>
        <w:t>vorbit</w:t>
      </w:r>
      <w:proofErr w:type="spellEnd"/>
      <w:r w:rsidRPr="005201CB">
        <w:rPr>
          <w:spacing w:val="-2"/>
        </w:rPr>
        <w:t>;</w:t>
      </w:r>
    </w:p>
    <w:p w14:paraId="4C23E9B7" w14:textId="77777777" w:rsidR="004153BF" w:rsidRPr="005201CB" w:rsidRDefault="004153BF" w:rsidP="004153BF">
      <w:pPr>
        <w:pStyle w:val="ListParagraph"/>
        <w:widowControl w:val="0"/>
        <w:numPr>
          <w:ilvl w:val="0"/>
          <w:numId w:val="11"/>
        </w:numPr>
        <w:tabs>
          <w:tab w:val="left" w:pos="257"/>
        </w:tabs>
        <w:suppressAutoHyphens w:val="0"/>
        <w:autoSpaceDE w:val="0"/>
        <w:autoSpaceDN w:val="0"/>
        <w:spacing w:line="360" w:lineRule="auto"/>
        <w:ind w:right="23" w:firstLine="0"/>
        <w:contextualSpacing w:val="0"/>
        <w:jc w:val="both"/>
      </w:pPr>
      <w:r w:rsidRPr="005201CB">
        <w:t xml:space="preserve">are capacitate de </w:t>
      </w:r>
      <w:proofErr w:type="spellStart"/>
      <w:r w:rsidRPr="005201CB">
        <w:t>muncă</w:t>
      </w:r>
      <w:proofErr w:type="spellEnd"/>
      <w:r w:rsidRPr="005201CB">
        <w:t xml:space="preserve"> </w:t>
      </w:r>
      <w:proofErr w:type="spellStart"/>
      <w:r w:rsidRPr="005201CB">
        <w:t>în</w:t>
      </w:r>
      <w:proofErr w:type="spellEnd"/>
      <w:r w:rsidRPr="005201CB">
        <w:t xml:space="preserve"> </w:t>
      </w:r>
      <w:proofErr w:type="spellStart"/>
      <w:r w:rsidRPr="005201CB">
        <w:t>conformitate</w:t>
      </w:r>
      <w:proofErr w:type="spellEnd"/>
      <w:r w:rsidRPr="005201CB">
        <w:t xml:space="preserve"> cu </w:t>
      </w:r>
      <w:proofErr w:type="spellStart"/>
      <w:r w:rsidRPr="005201CB">
        <w:t>prevederile</w:t>
      </w:r>
      <w:proofErr w:type="spellEnd"/>
      <w:r w:rsidRPr="005201CB">
        <w:t xml:space="preserve"> </w:t>
      </w:r>
      <w:proofErr w:type="spellStart"/>
      <w:r w:rsidRPr="005201CB">
        <w:t>Legii</w:t>
      </w:r>
      <w:proofErr w:type="spellEnd"/>
      <w:r w:rsidRPr="005201CB">
        <w:t xml:space="preserve"> nr. 53/2003 - </w:t>
      </w:r>
      <w:proofErr w:type="spellStart"/>
      <w:r w:rsidRPr="005201CB">
        <w:t>Codul</w:t>
      </w:r>
      <w:proofErr w:type="spellEnd"/>
      <w:r w:rsidRPr="005201CB">
        <w:t xml:space="preserve"> </w:t>
      </w:r>
      <w:proofErr w:type="spellStart"/>
      <w:r w:rsidRPr="005201CB">
        <w:t>muncii</w:t>
      </w:r>
      <w:proofErr w:type="spellEnd"/>
      <w:r w:rsidRPr="005201CB">
        <w:t xml:space="preserve">, </w:t>
      </w:r>
      <w:proofErr w:type="spellStart"/>
      <w:r w:rsidRPr="005201CB">
        <w:t>republicată</w:t>
      </w:r>
      <w:proofErr w:type="spellEnd"/>
      <w:r w:rsidRPr="005201CB">
        <w:t xml:space="preserve">, cu </w:t>
      </w:r>
      <w:proofErr w:type="spellStart"/>
      <w:r w:rsidRPr="005201CB">
        <w:t>modificările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completările</w:t>
      </w:r>
      <w:proofErr w:type="spellEnd"/>
      <w:r w:rsidRPr="005201CB">
        <w:t xml:space="preserve"> </w:t>
      </w:r>
      <w:proofErr w:type="spellStart"/>
      <w:r w:rsidRPr="005201CB">
        <w:t>ulterioare</w:t>
      </w:r>
      <w:proofErr w:type="spellEnd"/>
      <w:r w:rsidRPr="005201CB">
        <w:t>;</w:t>
      </w:r>
    </w:p>
    <w:p w14:paraId="18C9E4BB" w14:textId="77777777" w:rsidR="004153BF" w:rsidRPr="005201CB" w:rsidRDefault="004153BF" w:rsidP="004153BF">
      <w:pPr>
        <w:pStyle w:val="ListParagraph"/>
        <w:widowControl w:val="0"/>
        <w:numPr>
          <w:ilvl w:val="0"/>
          <w:numId w:val="11"/>
        </w:numPr>
        <w:tabs>
          <w:tab w:val="left" w:pos="244"/>
        </w:tabs>
        <w:suppressAutoHyphens w:val="0"/>
        <w:autoSpaceDE w:val="0"/>
        <w:autoSpaceDN w:val="0"/>
        <w:spacing w:line="360" w:lineRule="auto"/>
        <w:ind w:right="22" w:firstLine="0"/>
        <w:contextualSpacing w:val="0"/>
        <w:jc w:val="both"/>
      </w:pPr>
      <w:r w:rsidRPr="005201CB">
        <w:t xml:space="preserve">are o stare de </w:t>
      </w:r>
      <w:proofErr w:type="spellStart"/>
      <w:r w:rsidRPr="005201CB">
        <w:t>sănătate</w:t>
      </w:r>
      <w:proofErr w:type="spellEnd"/>
      <w:r w:rsidRPr="005201CB">
        <w:t xml:space="preserve"> </w:t>
      </w:r>
      <w:proofErr w:type="spellStart"/>
      <w:r w:rsidRPr="005201CB">
        <w:t>corespunzătoare</w:t>
      </w:r>
      <w:proofErr w:type="spellEnd"/>
      <w:r w:rsidRPr="005201CB">
        <w:t xml:space="preserve"> </w:t>
      </w:r>
      <w:proofErr w:type="spellStart"/>
      <w:r w:rsidRPr="005201CB">
        <w:t>postului</w:t>
      </w:r>
      <w:proofErr w:type="spellEnd"/>
      <w:r w:rsidRPr="005201CB">
        <w:t xml:space="preserve"> </w:t>
      </w:r>
      <w:proofErr w:type="spellStart"/>
      <w:r w:rsidRPr="005201CB">
        <w:t>pentru</w:t>
      </w:r>
      <w:proofErr w:type="spellEnd"/>
      <w:r w:rsidRPr="005201CB">
        <w:t xml:space="preserve"> care </w:t>
      </w:r>
      <w:proofErr w:type="spellStart"/>
      <w:r w:rsidRPr="005201CB">
        <w:t>candidează</w:t>
      </w:r>
      <w:proofErr w:type="spellEnd"/>
      <w:r w:rsidRPr="005201CB">
        <w:t xml:space="preserve">, </w:t>
      </w:r>
      <w:proofErr w:type="spellStart"/>
      <w:r w:rsidRPr="005201CB">
        <w:t>atestată</w:t>
      </w:r>
      <w:proofErr w:type="spellEnd"/>
      <w:r w:rsidRPr="005201CB">
        <w:t xml:space="preserve"> pe </w:t>
      </w:r>
      <w:proofErr w:type="spellStart"/>
      <w:r w:rsidRPr="005201CB">
        <w:t>baza</w:t>
      </w:r>
      <w:proofErr w:type="spellEnd"/>
      <w:r w:rsidRPr="005201CB">
        <w:t xml:space="preserve"> </w:t>
      </w:r>
      <w:proofErr w:type="spellStart"/>
      <w:r w:rsidRPr="005201CB">
        <w:t>adeverinței</w:t>
      </w:r>
      <w:proofErr w:type="spellEnd"/>
      <w:r w:rsidRPr="005201CB">
        <w:t xml:space="preserve"> </w:t>
      </w:r>
      <w:proofErr w:type="spellStart"/>
      <w:r w:rsidRPr="005201CB">
        <w:t>medicale</w:t>
      </w:r>
      <w:proofErr w:type="spellEnd"/>
      <w:r w:rsidRPr="005201CB">
        <w:t xml:space="preserve"> </w:t>
      </w:r>
      <w:proofErr w:type="spellStart"/>
      <w:r w:rsidRPr="005201CB">
        <w:t>eliberate</w:t>
      </w:r>
      <w:proofErr w:type="spellEnd"/>
      <w:r w:rsidRPr="005201CB">
        <w:t xml:space="preserve"> de </w:t>
      </w:r>
      <w:proofErr w:type="spellStart"/>
      <w:r w:rsidRPr="005201CB">
        <w:t>medicul</w:t>
      </w:r>
      <w:proofErr w:type="spellEnd"/>
      <w:r w:rsidRPr="005201CB">
        <w:t xml:space="preserve"> de </w:t>
      </w:r>
      <w:proofErr w:type="spellStart"/>
      <w:r w:rsidRPr="005201CB">
        <w:t>familie</w:t>
      </w:r>
      <w:proofErr w:type="spellEnd"/>
      <w:r w:rsidRPr="005201CB">
        <w:t xml:space="preserve"> </w:t>
      </w:r>
      <w:proofErr w:type="spellStart"/>
      <w:r w:rsidRPr="005201CB">
        <w:t>sau</w:t>
      </w:r>
      <w:proofErr w:type="spellEnd"/>
      <w:r w:rsidRPr="005201CB">
        <w:t xml:space="preserve"> de </w:t>
      </w:r>
      <w:proofErr w:type="spellStart"/>
      <w:r w:rsidRPr="005201CB">
        <w:t>unitățile</w:t>
      </w:r>
      <w:proofErr w:type="spellEnd"/>
      <w:r w:rsidRPr="005201CB">
        <w:t xml:space="preserve"> </w:t>
      </w:r>
      <w:proofErr w:type="spellStart"/>
      <w:r w:rsidRPr="005201CB">
        <w:t>sanitare</w:t>
      </w:r>
      <w:proofErr w:type="spellEnd"/>
      <w:r w:rsidRPr="005201CB">
        <w:t xml:space="preserve"> </w:t>
      </w:r>
      <w:proofErr w:type="spellStart"/>
      <w:r w:rsidRPr="005201CB">
        <w:t>abilitate</w:t>
      </w:r>
      <w:proofErr w:type="spellEnd"/>
      <w:r w:rsidRPr="005201CB">
        <w:t>;</w:t>
      </w:r>
    </w:p>
    <w:p w14:paraId="145885D8" w14:textId="77777777" w:rsidR="004153BF" w:rsidRPr="005201CB" w:rsidRDefault="004153BF" w:rsidP="004153BF">
      <w:pPr>
        <w:pStyle w:val="ListParagraph"/>
        <w:widowControl w:val="0"/>
        <w:numPr>
          <w:ilvl w:val="0"/>
          <w:numId w:val="11"/>
        </w:numPr>
        <w:tabs>
          <w:tab w:val="left" w:pos="221"/>
        </w:tabs>
        <w:suppressAutoHyphens w:val="0"/>
        <w:autoSpaceDE w:val="0"/>
        <w:autoSpaceDN w:val="0"/>
        <w:spacing w:line="360" w:lineRule="auto"/>
        <w:ind w:right="29" w:firstLine="0"/>
        <w:contextualSpacing w:val="0"/>
        <w:jc w:val="both"/>
      </w:pPr>
      <w:proofErr w:type="spellStart"/>
      <w:r w:rsidRPr="005201CB">
        <w:t>îndeplinește</w:t>
      </w:r>
      <w:proofErr w:type="spellEnd"/>
      <w:r w:rsidRPr="005201CB">
        <w:rPr>
          <w:spacing w:val="-10"/>
        </w:rPr>
        <w:t xml:space="preserve"> </w:t>
      </w:r>
      <w:proofErr w:type="spellStart"/>
      <w:r w:rsidRPr="005201CB">
        <w:t>condițiile</w:t>
      </w:r>
      <w:proofErr w:type="spellEnd"/>
      <w:r w:rsidRPr="005201CB">
        <w:rPr>
          <w:spacing w:val="-10"/>
        </w:rPr>
        <w:t xml:space="preserve"> </w:t>
      </w:r>
      <w:r w:rsidRPr="005201CB">
        <w:t>de</w:t>
      </w:r>
      <w:r w:rsidRPr="005201CB">
        <w:rPr>
          <w:spacing w:val="-10"/>
        </w:rPr>
        <w:t xml:space="preserve"> </w:t>
      </w:r>
      <w:proofErr w:type="spellStart"/>
      <w:r w:rsidRPr="005201CB">
        <w:t>studii</w:t>
      </w:r>
      <w:proofErr w:type="spellEnd"/>
      <w:r w:rsidRPr="005201CB">
        <w:t>,</w:t>
      </w:r>
      <w:r w:rsidRPr="005201CB">
        <w:rPr>
          <w:spacing w:val="-10"/>
        </w:rPr>
        <w:t xml:space="preserve"> </w:t>
      </w:r>
      <w:r w:rsidRPr="005201CB">
        <w:t>de</w:t>
      </w:r>
      <w:r w:rsidRPr="005201CB">
        <w:rPr>
          <w:spacing w:val="-10"/>
        </w:rPr>
        <w:t xml:space="preserve"> </w:t>
      </w:r>
      <w:proofErr w:type="spellStart"/>
      <w:r w:rsidRPr="005201CB">
        <w:t>vechime</w:t>
      </w:r>
      <w:proofErr w:type="spellEnd"/>
      <w:r w:rsidRPr="005201CB">
        <w:rPr>
          <w:spacing w:val="-8"/>
        </w:rPr>
        <w:t xml:space="preserve"> </w:t>
      </w:r>
      <w:proofErr w:type="spellStart"/>
      <w:r w:rsidRPr="005201CB">
        <w:t>în</w:t>
      </w:r>
      <w:proofErr w:type="spellEnd"/>
      <w:r w:rsidRPr="005201CB">
        <w:rPr>
          <w:spacing w:val="-10"/>
        </w:rPr>
        <w:t xml:space="preserve"> </w:t>
      </w:r>
      <w:proofErr w:type="spellStart"/>
      <w:r w:rsidRPr="005201CB">
        <w:t>specialitate</w:t>
      </w:r>
      <w:proofErr w:type="spellEnd"/>
      <w:r w:rsidRPr="005201CB">
        <w:rPr>
          <w:spacing w:val="-9"/>
        </w:rPr>
        <w:t xml:space="preserve"> </w:t>
      </w:r>
      <w:proofErr w:type="spellStart"/>
      <w:r w:rsidRPr="005201CB">
        <w:t>și</w:t>
      </w:r>
      <w:proofErr w:type="spellEnd"/>
      <w:r w:rsidRPr="005201CB">
        <w:t>,</w:t>
      </w:r>
      <w:r w:rsidRPr="005201CB">
        <w:rPr>
          <w:spacing w:val="-10"/>
        </w:rPr>
        <w:t xml:space="preserve"> </w:t>
      </w:r>
      <w:proofErr w:type="spellStart"/>
      <w:r w:rsidRPr="005201CB">
        <w:t>după</w:t>
      </w:r>
      <w:proofErr w:type="spellEnd"/>
      <w:r w:rsidRPr="005201CB">
        <w:rPr>
          <w:spacing w:val="-10"/>
        </w:rPr>
        <w:t xml:space="preserve"> </w:t>
      </w:r>
      <w:proofErr w:type="spellStart"/>
      <w:r w:rsidRPr="005201CB">
        <w:t>caz</w:t>
      </w:r>
      <w:proofErr w:type="spellEnd"/>
      <w:r w:rsidRPr="005201CB">
        <w:t>,</w:t>
      </w:r>
      <w:r w:rsidRPr="005201CB">
        <w:rPr>
          <w:spacing w:val="-10"/>
        </w:rPr>
        <w:t xml:space="preserve"> </w:t>
      </w:r>
      <w:proofErr w:type="spellStart"/>
      <w:r w:rsidRPr="005201CB">
        <w:t>alte</w:t>
      </w:r>
      <w:proofErr w:type="spellEnd"/>
      <w:r w:rsidRPr="005201CB">
        <w:rPr>
          <w:spacing w:val="-10"/>
        </w:rPr>
        <w:t xml:space="preserve"> </w:t>
      </w:r>
      <w:proofErr w:type="spellStart"/>
      <w:r w:rsidRPr="005201CB">
        <w:t>condiții</w:t>
      </w:r>
      <w:proofErr w:type="spellEnd"/>
      <w:r w:rsidRPr="005201CB">
        <w:rPr>
          <w:spacing w:val="-11"/>
        </w:rPr>
        <w:t xml:space="preserve"> </w:t>
      </w:r>
      <w:proofErr w:type="spellStart"/>
      <w:r w:rsidRPr="005201CB">
        <w:t>specifice</w:t>
      </w:r>
      <w:proofErr w:type="spellEnd"/>
      <w:r w:rsidRPr="005201CB">
        <w:rPr>
          <w:spacing w:val="-10"/>
        </w:rPr>
        <w:t xml:space="preserve"> </w:t>
      </w:r>
      <w:proofErr w:type="spellStart"/>
      <w:r w:rsidRPr="005201CB">
        <w:t>potrivit</w:t>
      </w:r>
      <w:proofErr w:type="spellEnd"/>
      <w:r w:rsidRPr="005201CB">
        <w:rPr>
          <w:spacing w:val="-11"/>
        </w:rPr>
        <w:t xml:space="preserve"> </w:t>
      </w:r>
      <w:proofErr w:type="spellStart"/>
      <w:r w:rsidRPr="005201CB">
        <w:t>cerințelor</w:t>
      </w:r>
      <w:proofErr w:type="spellEnd"/>
      <w:r w:rsidRPr="005201CB">
        <w:t xml:space="preserve"> </w:t>
      </w:r>
      <w:proofErr w:type="spellStart"/>
      <w:r w:rsidRPr="005201CB">
        <w:t>postului</w:t>
      </w:r>
      <w:proofErr w:type="spellEnd"/>
      <w:r w:rsidRPr="005201CB">
        <w:t xml:space="preserve"> </w:t>
      </w:r>
      <w:proofErr w:type="spellStart"/>
      <w:r w:rsidRPr="005201CB">
        <w:t>scos</w:t>
      </w:r>
      <w:proofErr w:type="spellEnd"/>
      <w:r w:rsidRPr="005201CB">
        <w:t xml:space="preserve"> la concurs;</w:t>
      </w:r>
    </w:p>
    <w:p w14:paraId="231373E1" w14:textId="77777777" w:rsidR="004153BF" w:rsidRPr="005201CB" w:rsidRDefault="004153BF" w:rsidP="004153BF">
      <w:pPr>
        <w:pStyle w:val="ListParagraph"/>
        <w:widowControl w:val="0"/>
        <w:numPr>
          <w:ilvl w:val="0"/>
          <w:numId w:val="11"/>
        </w:numPr>
        <w:tabs>
          <w:tab w:val="left" w:pos="208"/>
        </w:tabs>
        <w:suppressAutoHyphens w:val="0"/>
        <w:autoSpaceDE w:val="0"/>
        <w:autoSpaceDN w:val="0"/>
        <w:spacing w:line="360" w:lineRule="auto"/>
        <w:ind w:right="27" w:firstLine="0"/>
        <w:contextualSpacing w:val="0"/>
        <w:jc w:val="both"/>
      </w:pPr>
      <w:r w:rsidRPr="005201CB">
        <w:t xml:space="preserve">nu a </w:t>
      </w:r>
      <w:proofErr w:type="spellStart"/>
      <w:r w:rsidRPr="005201CB">
        <w:t>fost</w:t>
      </w:r>
      <w:proofErr w:type="spellEnd"/>
      <w:r w:rsidRPr="005201CB">
        <w:t xml:space="preserve"> </w:t>
      </w:r>
      <w:proofErr w:type="spellStart"/>
      <w:r w:rsidRPr="005201CB">
        <w:t>condamnată</w:t>
      </w:r>
      <w:proofErr w:type="spellEnd"/>
      <w:r w:rsidRPr="005201CB">
        <w:t xml:space="preserve"> </w:t>
      </w:r>
      <w:proofErr w:type="spellStart"/>
      <w:r w:rsidRPr="005201CB">
        <w:t>definitiv</w:t>
      </w:r>
      <w:proofErr w:type="spellEnd"/>
      <w:r w:rsidRPr="005201CB">
        <w:t xml:space="preserve"> </w:t>
      </w:r>
      <w:proofErr w:type="spellStart"/>
      <w:r w:rsidRPr="005201CB">
        <w:t>pentru</w:t>
      </w:r>
      <w:proofErr w:type="spellEnd"/>
      <w:r w:rsidRPr="005201CB">
        <w:t xml:space="preserve"> </w:t>
      </w:r>
      <w:proofErr w:type="spellStart"/>
      <w:r w:rsidRPr="005201CB">
        <w:t>săvârșirea</w:t>
      </w:r>
      <w:proofErr w:type="spellEnd"/>
      <w:r w:rsidRPr="005201CB">
        <w:t xml:space="preserve"> </w:t>
      </w:r>
      <w:proofErr w:type="spellStart"/>
      <w:r w:rsidRPr="005201CB">
        <w:t>unei</w:t>
      </w:r>
      <w:proofErr w:type="spellEnd"/>
      <w:r w:rsidRPr="005201CB">
        <w:t xml:space="preserve"> </w:t>
      </w:r>
      <w:proofErr w:type="spellStart"/>
      <w:r w:rsidRPr="005201CB">
        <w:t>infracțiuni</w:t>
      </w:r>
      <w:proofErr w:type="spellEnd"/>
      <w:r w:rsidRPr="005201CB">
        <w:t xml:space="preserve"> contra </w:t>
      </w:r>
      <w:proofErr w:type="spellStart"/>
      <w:r w:rsidRPr="005201CB">
        <w:t>securității</w:t>
      </w:r>
      <w:proofErr w:type="spellEnd"/>
      <w:r w:rsidRPr="005201CB">
        <w:t xml:space="preserve"> </w:t>
      </w:r>
      <w:proofErr w:type="spellStart"/>
      <w:r w:rsidRPr="005201CB">
        <w:t>naționale</w:t>
      </w:r>
      <w:proofErr w:type="spellEnd"/>
      <w:r w:rsidRPr="005201CB">
        <w:t xml:space="preserve">, contra </w:t>
      </w:r>
      <w:proofErr w:type="spellStart"/>
      <w:r w:rsidRPr="005201CB">
        <w:t>autorității</w:t>
      </w:r>
      <w:proofErr w:type="spellEnd"/>
      <w:r w:rsidRPr="005201CB">
        <w:t xml:space="preserve">, contra </w:t>
      </w:r>
      <w:proofErr w:type="spellStart"/>
      <w:r w:rsidRPr="005201CB">
        <w:t>umanității</w:t>
      </w:r>
      <w:proofErr w:type="spellEnd"/>
      <w:r w:rsidRPr="005201CB">
        <w:t xml:space="preserve">, </w:t>
      </w:r>
      <w:proofErr w:type="spellStart"/>
      <w:r w:rsidRPr="005201CB">
        <w:t>infracțiuni</w:t>
      </w:r>
      <w:proofErr w:type="spellEnd"/>
      <w:r w:rsidRPr="005201CB">
        <w:t xml:space="preserve"> de </w:t>
      </w:r>
      <w:proofErr w:type="spellStart"/>
      <w:r w:rsidRPr="005201CB">
        <w:t>corupție</w:t>
      </w:r>
      <w:proofErr w:type="spellEnd"/>
      <w:r w:rsidRPr="005201CB">
        <w:t xml:space="preserve"> </w:t>
      </w:r>
      <w:proofErr w:type="spellStart"/>
      <w:r w:rsidRPr="005201CB">
        <w:t>sau</w:t>
      </w:r>
      <w:proofErr w:type="spellEnd"/>
      <w:r w:rsidRPr="005201CB">
        <w:t xml:space="preserve"> de </w:t>
      </w:r>
      <w:proofErr w:type="spellStart"/>
      <w:r w:rsidRPr="005201CB">
        <w:t>serviciu</w:t>
      </w:r>
      <w:proofErr w:type="spellEnd"/>
      <w:r w:rsidRPr="005201CB">
        <w:t xml:space="preserve">, </w:t>
      </w:r>
      <w:proofErr w:type="spellStart"/>
      <w:r w:rsidRPr="005201CB">
        <w:t>infracțiuni</w:t>
      </w:r>
      <w:proofErr w:type="spellEnd"/>
      <w:r w:rsidRPr="005201CB">
        <w:t xml:space="preserve"> de </w:t>
      </w:r>
      <w:proofErr w:type="spellStart"/>
      <w:r w:rsidRPr="005201CB">
        <w:t>fals</w:t>
      </w:r>
      <w:proofErr w:type="spellEnd"/>
      <w:r w:rsidRPr="005201CB">
        <w:t xml:space="preserve"> </w:t>
      </w:r>
      <w:proofErr w:type="spellStart"/>
      <w:r w:rsidRPr="005201CB">
        <w:t>ori</w:t>
      </w:r>
      <w:proofErr w:type="spellEnd"/>
      <w:r w:rsidRPr="005201CB">
        <w:t xml:space="preserve"> contra </w:t>
      </w:r>
      <w:proofErr w:type="spellStart"/>
      <w:r w:rsidRPr="005201CB">
        <w:t>înfăptuirii</w:t>
      </w:r>
      <w:proofErr w:type="spellEnd"/>
      <w:r w:rsidRPr="005201CB">
        <w:t xml:space="preserve"> </w:t>
      </w:r>
      <w:proofErr w:type="spellStart"/>
      <w:r w:rsidRPr="005201CB">
        <w:t>justiției</w:t>
      </w:r>
      <w:proofErr w:type="spellEnd"/>
      <w:r w:rsidRPr="005201CB">
        <w:t xml:space="preserve">, </w:t>
      </w:r>
      <w:proofErr w:type="spellStart"/>
      <w:r w:rsidRPr="005201CB">
        <w:t>infracțiuni</w:t>
      </w:r>
      <w:proofErr w:type="spellEnd"/>
      <w:r w:rsidRPr="005201CB">
        <w:t xml:space="preserve"> </w:t>
      </w:r>
      <w:proofErr w:type="spellStart"/>
      <w:r w:rsidRPr="005201CB">
        <w:t>săvârșite</w:t>
      </w:r>
      <w:proofErr w:type="spellEnd"/>
      <w:r w:rsidRPr="005201CB">
        <w:t xml:space="preserve"> cu </w:t>
      </w:r>
      <w:proofErr w:type="spellStart"/>
      <w:r w:rsidRPr="005201CB">
        <w:t>intenție</w:t>
      </w:r>
      <w:proofErr w:type="spellEnd"/>
      <w:r w:rsidRPr="005201CB">
        <w:t xml:space="preserve"> care </w:t>
      </w:r>
      <w:proofErr w:type="spellStart"/>
      <w:r w:rsidRPr="005201CB">
        <w:t>ar</w:t>
      </w:r>
      <w:proofErr w:type="spellEnd"/>
      <w:r w:rsidRPr="005201CB">
        <w:t xml:space="preserve"> face o </w:t>
      </w:r>
      <w:proofErr w:type="spellStart"/>
      <w:r w:rsidRPr="005201CB">
        <w:t>persoană</w:t>
      </w:r>
      <w:proofErr w:type="spellEnd"/>
      <w:r w:rsidRPr="005201CB">
        <w:t xml:space="preserve"> </w:t>
      </w:r>
      <w:proofErr w:type="spellStart"/>
      <w:r w:rsidRPr="005201CB">
        <w:t>candidată</w:t>
      </w:r>
      <w:proofErr w:type="spellEnd"/>
      <w:r w:rsidRPr="005201CB">
        <w:t xml:space="preserve"> la post </w:t>
      </w:r>
      <w:proofErr w:type="spellStart"/>
      <w:r w:rsidRPr="005201CB">
        <w:t>incompatibilă</w:t>
      </w:r>
      <w:proofErr w:type="spellEnd"/>
      <w:r w:rsidRPr="005201CB">
        <w:t xml:space="preserve"> cu </w:t>
      </w:r>
      <w:proofErr w:type="spellStart"/>
      <w:r w:rsidRPr="005201CB">
        <w:t>exercitarea</w:t>
      </w:r>
      <w:proofErr w:type="spellEnd"/>
      <w:r w:rsidRPr="005201CB">
        <w:t xml:space="preserve"> </w:t>
      </w:r>
      <w:proofErr w:type="spellStart"/>
      <w:r w:rsidRPr="005201CB">
        <w:t>funcției</w:t>
      </w:r>
      <w:proofErr w:type="spellEnd"/>
      <w:r w:rsidRPr="005201CB">
        <w:t xml:space="preserve"> </w:t>
      </w:r>
      <w:proofErr w:type="spellStart"/>
      <w:r w:rsidRPr="005201CB">
        <w:t>contractuale</w:t>
      </w:r>
      <w:proofErr w:type="spellEnd"/>
      <w:r w:rsidRPr="005201CB">
        <w:t xml:space="preserve"> </w:t>
      </w:r>
      <w:proofErr w:type="spellStart"/>
      <w:r w:rsidRPr="005201CB">
        <w:t>pentru</w:t>
      </w:r>
      <w:proofErr w:type="spellEnd"/>
      <w:r w:rsidRPr="005201CB">
        <w:t xml:space="preserve"> care </w:t>
      </w:r>
      <w:proofErr w:type="spellStart"/>
      <w:r w:rsidRPr="005201CB">
        <w:t>candidează</w:t>
      </w:r>
      <w:proofErr w:type="spellEnd"/>
      <w:r w:rsidRPr="005201CB">
        <w:t xml:space="preserve">, cu </w:t>
      </w:r>
      <w:proofErr w:type="spellStart"/>
      <w:r w:rsidRPr="005201CB">
        <w:t>excepția</w:t>
      </w:r>
      <w:proofErr w:type="spellEnd"/>
      <w:r w:rsidRPr="005201CB">
        <w:t xml:space="preserve"> </w:t>
      </w:r>
      <w:proofErr w:type="spellStart"/>
      <w:r w:rsidRPr="005201CB">
        <w:t>situației</w:t>
      </w:r>
      <w:proofErr w:type="spellEnd"/>
      <w:r w:rsidRPr="005201CB">
        <w:t xml:space="preserve"> </w:t>
      </w:r>
      <w:proofErr w:type="spellStart"/>
      <w:r w:rsidRPr="005201CB">
        <w:t>în</w:t>
      </w:r>
      <w:proofErr w:type="spellEnd"/>
      <w:r w:rsidRPr="005201CB">
        <w:t xml:space="preserve"> care </w:t>
      </w:r>
      <w:proofErr w:type="gramStart"/>
      <w:r w:rsidRPr="005201CB">
        <w:t>a</w:t>
      </w:r>
      <w:proofErr w:type="gramEnd"/>
      <w:r w:rsidRPr="005201CB">
        <w:t xml:space="preserve"> </w:t>
      </w:r>
      <w:proofErr w:type="spellStart"/>
      <w:r w:rsidRPr="005201CB">
        <w:t>intervenit</w:t>
      </w:r>
      <w:proofErr w:type="spellEnd"/>
      <w:r w:rsidRPr="005201CB">
        <w:t xml:space="preserve"> </w:t>
      </w:r>
      <w:proofErr w:type="spellStart"/>
      <w:r w:rsidRPr="005201CB">
        <w:t>reabilitarea</w:t>
      </w:r>
      <w:proofErr w:type="spellEnd"/>
      <w:r w:rsidRPr="005201CB">
        <w:t>;</w:t>
      </w:r>
    </w:p>
    <w:p w14:paraId="3C51525C" w14:textId="77777777" w:rsidR="004153BF" w:rsidRPr="005201CB" w:rsidRDefault="004153BF" w:rsidP="004153BF">
      <w:pPr>
        <w:pStyle w:val="ListParagraph"/>
        <w:widowControl w:val="0"/>
        <w:numPr>
          <w:ilvl w:val="0"/>
          <w:numId w:val="11"/>
        </w:numPr>
        <w:tabs>
          <w:tab w:val="left" w:pos="236"/>
        </w:tabs>
        <w:suppressAutoHyphens w:val="0"/>
        <w:autoSpaceDE w:val="0"/>
        <w:autoSpaceDN w:val="0"/>
        <w:spacing w:line="360" w:lineRule="auto"/>
        <w:ind w:right="20" w:firstLine="0"/>
        <w:contextualSpacing w:val="0"/>
        <w:jc w:val="both"/>
      </w:pPr>
      <w:r w:rsidRPr="005201CB">
        <w:t xml:space="preserve">nu </w:t>
      </w:r>
      <w:proofErr w:type="spellStart"/>
      <w:r w:rsidRPr="005201CB">
        <w:t>execută</w:t>
      </w:r>
      <w:proofErr w:type="spellEnd"/>
      <w:r w:rsidRPr="005201CB">
        <w:rPr>
          <w:spacing w:val="-1"/>
        </w:rPr>
        <w:t xml:space="preserve"> </w:t>
      </w:r>
      <w:r w:rsidRPr="005201CB">
        <w:t>o</w:t>
      </w:r>
      <w:r w:rsidRPr="005201CB">
        <w:rPr>
          <w:spacing w:val="-4"/>
        </w:rPr>
        <w:t xml:space="preserve"> </w:t>
      </w:r>
      <w:proofErr w:type="spellStart"/>
      <w:r w:rsidRPr="005201CB">
        <w:t>pedeapsă</w:t>
      </w:r>
      <w:proofErr w:type="spellEnd"/>
      <w:r w:rsidRPr="005201CB">
        <w:rPr>
          <w:spacing w:val="-3"/>
        </w:rPr>
        <w:t xml:space="preserve"> </w:t>
      </w:r>
      <w:proofErr w:type="spellStart"/>
      <w:r w:rsidRPr="005201CB">
        <w:t>complementară</w:t>
      </w:r>
      <w:proofErr w:type="spellEnd"/>
      <w:r w:rsidRPr="005201CB">
        <w:t xml:space="preserve"> </w:t>
      </w:r>
      <w:proofErr w:type="spellStart"/>
      <w:r w:rsidRPr="005201CB">
        <w:t>prin</w:t>
      </w:r>
      <w:proofErr w:type="spellEnd"/>
      <w:r w:rsidRPr="005201CB">
        <w:rPr>
          <w:spacing w:val="-5"/>
        </w:rPr>
        <w:t xml:space="preserve"> </w:t>
      </w:r>
      <w:r w:rsidRPr="005201CB">
        <w:t>care</w:t>
      </w:r>
      <w:r w:rsidRPr="005201CB">
        <w:rPr>
          <w:spacing w:val="-3"/>
        </w:rPr>
        <w:t xml:space="preserve"> </w:t>
      </w:r>
      <w:proofErr w:type="spellStart"/>
      <w:r w:rsidRPr="005201CB">
        <w:t>i</w:t>
      </w:r>
      <w:proofErr w:type="spellEnd"/>
      <w:r w:rsidRPr="005201CB">
        <w:t xml:space="preserve">-a </w:t>
      </w:r>
      <w:proofErr w:type="spellStart"/>
      <w:r w:rsidRPr="005201CB">
        <w:t>fost</w:t>
      </w:r>
      <w:proofErr w:type="spellEnd"/>
      <w:r w:rsidRPr="005201CB">
        <w:rPr>
          <w:spacing w:val="-1"/>
        </w:rPr>
        <w:t xml:space="preserve"> </w:t>
      </w:r>
      <w:proofErr w:type="spellStart"/>
      <w:r w:rsidRPr="005201CB">
        <w:t>interzisă</w:t>
      </w:r>
      <w:proofErr w:type="spellEnd"/>
      <w:r w:rsidRPr="005201CB">
        <w:rPr>
          <w:spacing w:val="-1"/>
        </w:rPr>
        <w:t xml:space="preserve"> </w:t>
      </w:r>
      <w:proofErr w:type="spellStart"/>
      <w:r w:rsidRPr="005201CB">
        <w:t>exercitarea</w:t>
      </w:r>
      <w:proofErr w:type="spellEnd"/>
      <w:r w:rsidRPr="005201CB">
        <w:rPr>
          <w:spacing w:val="-3"/>
        </w:rPr>
        <w:t xml:space="preserve"> </w:t>
      </w:r>
      <w:proofErr w:type="spellStart"/>
      <w:r w:rsidRPr="005201CB">
        <w:t>dreptului</w:t>
      </w:r>
      <w:proofErr w:type="spellEnd"/>
      <w:r w:rsidRPr="005201CB">
        <w:rPr>
          <w:spacing w:val="-1"/>
        </w:rPr>
        <w:t xml:space="preserve"> </w:t>
      </w:r>
      <w:r w:rsidRPr="005201CB">
        <w:t>de</w:t>
      </w:r>
      <w:r w:rsidRPr="005201CB">
        <w:rPr>
          <w:spacing w:val="-5"/>
        </w:rPr>
        <w:t xml:space="preserve"> </w:t>
      </w:r>
      <w:proofErr w:type="gramStart"/>
      <w:r w:rsidRPr="005201CB">
        <w:t>a</w:t>
      </w:r>
      <w:proofErr w:type="gramEnd"/>
      <w:r w:rsidRPr="005201CB">
        <w:rPr>
          <w:spacing w:val="-3"/>
        </w:rPr>
        <w:t xml:space="preserve"> </w:t>
      </w:r>
      <w:proofErr w:type="spellStart"/>
      <w:r w:rsidRPr="005201CB">
        <w:t>ocupa</w:t>
      </w:r>
      <w:proofErr w:type="spellEnd"/>
      <w:r w:rsidRPr="005201CB">
        <w:rPr>
          <w:spacing w:val="-3"/>
        </w:rPr>
        <w:t xml:space="preserve"> </w:t>
      </w:r>
      <w:proofErr w:type="spellStart"/>
      <w:r w:rsidRPr="005201CB">
        <w:t>funcția</w:t>
      </w:r>
      <w:proofErr w:type="spellEnd"/>
      <w:r w:rsidRPr="005201CB">
        <w:t>, de</w:t>
      </w:r>
      <w:r w:rsidRPr="005201CB">
        <w:rPr>
          <w:spacing w:val="-3"/>
        </w:rPr>
        <w:t xml:space="preserve"> </w:t>
      </w:r>
      <w:r w:rsidRPr="005201CB">
        <w:t xml:space="preserve">a </w:t>
      </w:r>
      <w:proofErr w:type="spellStart"/>
      <w:r w:rsidRPr="005201CB">
        <w:t>exercita</w:t>
      </w:r>
      <w:proofErr w:type="spellEnd"/>
      <w:r w:rsidRPr="005201CB">
        <w:rPr>
          <w:spacing w:val="-8"/>
        </w:rPr>
        <w:t xml:space="preserve"> </w:t>
      </w:r>
      <w:proofErr w:type="spellStart"/>
      <w:r w:rsidRPr="005201CB">
        <w:t>profesia</w:t>
      </w:r>
      <w:proofErr w:type="spellEnd"/>
      <w:r w:rsidRPr="005201CB">
        <w:rPr>
          <w:spacing w:val="-8"/>
        </w:rPr>
        <w:t xml:space="preserve"> </w:t>
      </w:r>
      <w:proofErr w:type="spellStart"/>
      <w:r w:rsidRPr="005201CB">
        <w:t>sau</w:t>
      </w:r>
      <w:proofErr w:type="spellEnd"/>
      <w:r w:rsidRPr="005201CB">
        <w:rPr>
          <w:spacing w:val="-7"/>
        </w:rPr>
        <w:t xml:space="preserve"> </w:t>
      </w:r>
      <w:proofErr w:type="spellStart"/>
      <w:r w:rsidRPr="005201CB">
        <w:t>meseria</w:t>
      </w:r>
      <w:proofErr w:type="spellEnd"/>
      <w:r w:rsidRPr="005201CB">
        <w:rPr>
          <w:spacing w:val="-8"/>
        </w:rPr>
        <w:t xml:space="preserve"> </w:t>
      </w:r>
      <w:proofErr w:type="spellStart"/>
      <w:r w:rsidRPr="005201CB">
        <w:t>ori</w:t>
      </w:r>
      <w:proofErr w:type="spellEnd"/>
      <w:r w:rsidRPr="005201CB">
        <w:rPr>
          <w:spacing w:val="-9"/>
        </w:rPr>
        <w:t xml:space="preserve"> </w:t>
      </w:r>
      <w:r w:rsidRPr="005201CB">
        <w:t>de</w:t>
      </w:r>
      <w:r w:rsidRPr="005201CB">
        <w:rPr>
          <w:spacing w:val="-10"/>
        </w:rPr>
        <w:t xml:space="preserve"> </w:t>
      </w:r>
      <w:r w:rsidRPr="005201CB">
        <w:t>a</w:t>
      </w:r>
      <w:r w:rsidRPr="005201CB">
        <w:rPr>
          <w:spacing w:val="-8"/>
        </w:rPr>
        <w:t xml:space="preserve"> </w:t>
      </w:r>
      <w:proofErr w:type="spellStart"/>
      <w:r w:rsidRPr="005201CB">
        <w:t>desfășura</w:t>
      </w:r>
      <w:proofErr w:type="spellEnd"/>
      <w:r w:rsidRPr="005201CB">
        <w:rPr>
          <w:spacing w:val="-8"/>
        </w:rPr>
        <w:t xml:space="preserve"> </w:t>
      </w:r>
      <w:proofErr w:type="spellStart"/>
      <w:r w:rsidRPr="005201CB">
        <w:t>activitatea</w:t>
      </w:r>
      <w:proofErr w:type="spellEnd"/>
      <w:r w:rsidRPr="005201CB">
        <w:rPr>
          <w:spacing w:val="-8"/>
        </w:rPr>
        <w:t xml:space="preserve"> </w:t>
      </w:r>
      <w:r w:rsidRPr="005201CB">
        <w:t>de</w:t>
      </w:r>
      <w:r w:rsidRPr="005201CB">
        <w:rPr>
          <w:spacing w:val="-8"/>
        </w:rPr>
        <w:t xml:space="preserve"> </w:t>
      </w:r>
      <w:r w:rsidRPr="005201CB">
        <w:t>care</w:t>
      </w:r>
      <w:r w:rsidRPr="005201CB">
        <w:rPr>
          <w:spacing w:val="-8"/>
        </w:rPr>
        <w:t xml:space="preserve"> </w:t>
      </w:r>
      <w:r w:rsidRPr="005201CB">
        <w:t>s-a</w:t>
      </w:r>
      <w:r w:rsidRPr="005201CB">
        <w:rPr>
          <w:spacing w:val="-8"/>
        </w:rPr>
        <w:t xml:space="preserve"> </w:t>
      </w:r>
      <w:proofErr w:type="spellStart"/>
      <w:r w:rsidRPr="005201CB">
        <w:t>folosit</w:t>
      </w:r>
      <w:proofErr w:type="spellEnd"/>
      <w:r w:rsidRPr="005201CB">
        <w:rPr>
          <w:spacing w:val="-8"/>
        </w:rPr>
        <w:t xml:space="preserve"> </w:t>
      </w:r>
      <w:proofErr w:type="spellStart"/>
      <w:r w:rsidRPr="005201CB">
        <w:t>pentru</w:t>
      </w:r>
      <w:proofErr w:type="spellEnd"/>
      <w:r w:rsidRPr="005201CB">
        <w:rPr>
          <w:spacing w:val="-9"/>
        </w:rPr>
        <w:t xml:space="preserve"> </w:t>
      </w:r>
      <w:proofErr w:type="spellStart"/>
      <w:r w:rsidRPr="005201CB">
        <w:t>săvârșirea</w:t>
      </w:r>
      <w:proofErr w:type="spellEnd"/>
      <w:r w:rsidRPr="005201CB">
        <w:rPr>
          <w:spacing w:val="-8"/>
        </w:rPr>
        <w:t xml:space="preserve"> </w:t>
      </w:r>
      <w:proofErr w:type="spellStart"/>
      <w:r w:rsidRPr="005201CB">
        <w:t>infracțiunii</w:t>
      </w:r>
      <w:proofErr w:type="spellEnd"/>
      <w:r w:rsidRPr="005201CB">
        <w:rPr>
          <w:spacing w:val="-8"/>
        </w:rPr>
        <w:t xml:space="preserve"> </w:t>
      </w:r>
      <w:proofErr w:type="spellStart"/>
      <w:r w:rsidRPr="005201CB">
        <w:t>sau</w:t>
      </w:r>
      <w:proofErr w:type="spellEnd"/>
      <w:r w:rsidRPr="005201CB">
        <w:rPr>
          <w:spacing w:val="-9"/>
        </w:rPr>
        <w:t xml:space="preserve"> </w:t>
      </w:r>
      <w:proofErr w:type="spellStart"/>
      <w:r w:rsidRPr="005201CB">
        <w:t>față</w:t>
      </w:r>
      <w:proofErr w:type="spellEnd"/>
      <w:r w:rsidRPr="005201CB">
        <w:t xml:space="preserve"> de </w:t>
      </w:r>
      <w:proofErr w:type="spellStart"/>
      <w:r w:rsidRPr="005201CB">
        <w:t>aceasta</w:t>
      </w:r>
      <w:proofErr w:type="spellEnd"/>
      <w:r w:rsidRPr="005201CB">
        <w:t xml:space="preserve"> nu s-a </w:t>
      </w:r>
      <w:proofErr w:type="spellStart"/>
      <w:r w:rsidRPr="005201CB">
        <w:t>luat</w:t>
      </w:r>
      <w:proofErr w:type="spellEnd"/>
      <w:r w:rsidRPr="005201CB">
        <w:t xml:space="preserve"> </w:t>
      </w:r>
      <w:proofErr w:type="spellStart"/>
      <w:r w:rsidRPr="005201CB">
        <w:t>măsura</w:t>
      </w:r>
      <w:proofErr w:type="spellEnd"/>
      <w:r w:rsidRPr="005201CB">
        <w:t xml:space="preserve"> de </w:t>
      </w:r>
      <w:proofErr w:type="spellStart"/>
      <w:r w:rsidRPr="005201CB">
        <w:t>siguranță</w:t>
      </w:r>
      <w:proofErr w:type="spellEnd"/>
      <w:r w:rsidRPr="005201CB">
        <w:t xml:space="preserve"> a </w:t>
      </w:r>
      <w:proofErr w:type="spellStart"/>
      <w:r w:rsidRPr="005201CB">
        <w:t>interzicerii</w:t>
      </w:r>
      <w:proofErr w:type="spellEnd"/>
      <w:r w:rsidRPr="005201CB">
        <w:t xml:space="preserve"> </w:t>
      </w:r>
      <w:proofErr w:type="spellStart"/>
      <w:r w:rsidRPr="005201CB">
        <w:t>ocupării</w:t>
      </w:r>
      <w:proofErr w:type="spellEnd"/>
      <w:r w:rsidRPr="005201CB">
        <w:t xml:space="preserve"> </w:t>
      </w:r>
      <w:proofErr w:type="spellStart"/>
      <w:r w:rsidRPr="005201CB">
        <w:t>unei</w:t>
      </w:r>
      <w:proofErr w:type="spellEnd"/>
      <w:r w:rsidRPr="005201CB">
        <w:t xml:space="preserve"> </w:t>
      </w:r>
      <w:proofErr w:type="spellStart"/>
      <w:r w:rsidRPr="005201CB">
        <w:t>funcții</w:t>
      </w:r>
      <w:proofErr w:type="spellEnd"/>
      <w:r w:rsidRPr="005201CB">
        <w:t xml:space="preserve"> </w:t>
      </w:r>
      <w:proofErr w:type="spellStart"/>
      <w:r w:rsidRPr="005201CB">
        <w:t>sau</w:t>
      </w:r>
      <w:proofErr w:type="spellEnd"/>
      <w:r w:rsidRPr="005201CB">
        <w:t xml:space="preserve"> a </w:t>
      </w:r>
      <w:proofErr w:type="spellStart"/>
      <w:r w:rsidRPr="005201CB">
        <w:t>exercitării</w:t>
      </w:r>
      <w:proofErr w:type="spellEnd"/>
      <w:r w:rsidRPr="005201CB">
        <w:t xml:space="preserve"> </w:t>
      </w:r>
      <w:proofErr w:type="spellStart"/>
      <w:r w:rsidRPr="005201CB">
        <w:t>unei</w:t>
      </w:r>
      <w:proofErr w:type="spellEnd"/>
      <w:r w:rsidRPr="005201CB">
        <w:t xml:space="preserve"> </w:t>
      </w:r>
      <w:proofErr w:type="spellStart"/>
      <w:r w:rsidRPr="005201CB">
        <w:t>profesii</w:t>
      </w:r>
      <w:proofErr w:type="spellEnd"/>
      <w:r w:rsidRPr="005201CB">
        <w:t>;</w:t>
      </w:r>
    </w:p>
    <w:p w14:paraId="16D1622D" w14:textId="58569789" w:rsidR="004153BF" w:rsidRPr="005201CB" w:rsidRDefault="004153BF" w:rsidP="004153BF">
      <w:pPr>
        <w:pStyle w:val="ListParagraph"/>
        <w:widowControl w:val="0"/>
        <w:numPr>
          <w:ilvl w:val="0"/>
          <w:numId w:val="11"/>
        </w:numPr>
        <w:tabs>
          <w:tab w:val="left" w:pos="280"/>
        </w:tabs>
        <w:suppressAutoHyphens w:val="0"/>
        <w:autoSpaceDE w:val="0"/>
        <w:autoSpaceDN w:val="0"/>
        <w:spacing w:line="360" w:lineRule="auto"/>
        <w:ind w:right="27" w:firstLine="0"/>
        <w:contextualSpacing w:val="0"/>
        <w:jc w:val="both"/>
      </w:pPr>
      <w:r w:rsidRPr="005201CB">
        <w:t xml:space="preserve">nu a </w:t>
      </w:r>
      <w:proofErr w:type="spellStart"/>
      <w:r w:rsidRPr="005201CB">
        <w:t>comis</w:t>
      </w:r>
      <w:proofErr w:type="spellEnd"/>
      <w:r w:rsidRPr="005201CB">
        <w:t xml:space="preserve"> </w:t>
      </w:r>
      <w:proofErr w:type="spellStart"/>
      <w:r w:rsidRPr="005201CB">
        <w:t>infracțiunile</w:t>
      </w:r>
      <w:proofErr w:type="spellEnd"/>
      <w:r w:rsidRPr="005201CB">
        <w:t xml:space="preserve"> </w:t>
      </w:r>
      <w:proofErr w:type="spellStart"/>
      <w:r w:rsidRPr="005201CB">
        <w:t>prevăzute</w:t>
      </w:r>
      <w:proofErr w:type="spellEnd"/>
      <w:r w:rsidRPr="005201CB">
        <w:t xml:space="preserve"> la art. 1 </w:t>
      </w:r>
      <w:proofErr w:type="spellStart"/>
      <w:r w:rsidRPr="005201CB">
        <w:t>alin</w:t>
      </w:r>
      <w:proofErr w:type="spellEnd"/>
      <w:r w:rsidRPr="005201CB">
        <w:t xml:space="preserve">. (2) din </w:t>
      </w:r>
      <w:proofErr w:type="spellStart"/>
      <w:r w:rsidRPr="005201CB">
        <w:t>Legea</w:t>
      </w:r>
      <w:proofErr w:type="spellEnd"/>
      <w:r w:rsidRPr="005201CB">
        <w:t xml:space="preserve"> nr. 118/2019 </w:t>
      </w:r>
      <w:proofErr w:type="spellStart"/>
      <w:r w:rsidRPr="005201CB">
        <w:t>privind</w:t>
      </w:r>
      <w:proofErr w:type="spellEnd"/>
      <w:r w:rsidRPr="005201CB">
        <w:t xml:space="preserve"> </w:t>
      </w:r>
      <w:proofErr w:type="spellStart"/>
      <w:r w:rsidRPr="005201CB">
        <w:t>Registrul</w:t>
      </w:r>
      <w:proofErr w:type="spellEnd"/>
      <w:r w:rsidRPr="005201CB">
        <w:t xml:space="preserve"> </w:t>
      </w:r>
      <w:proofErr w:type="spellStart"/>
      <w:r w:rsidRPr="005201CB">
        <w:t>național</w:t>
      </w:r>
      <w:proofErr w:type="spellEnd"/>
      <w:r w:rsidRPr="005201CB">
        <w:t xml:space="preserve"> </w:t>
      </w:r>
      <w:proofErr w:type="spellStart"/>
      <w:r w:rsidRPr="005201CB">
        <w:t>automatizat</w:t>
      </w:r>
      <w:proofErr w:type="spellEnd"/>
      <w:r w:rsidRPr="005201CB">
        <w:t xml:space="preserve"> cu </w:t>
      </w:r>
      <w:proofErr w:type="spellStart"/>
      <w:r w:rsidRPr="005201CB">
        <w:t>privire</w:t>
      </w:r>
      <w:proofErr w:type="spellEnd"/>
      <w:r w:rsidRPr="005201CB">
        <w:rPr>
          <w:spacing w:val="40"/>
        </w:rPr>
        <w:t xml:space="preserve"> </w:t>
      </w:r>
      <w:r w:rsidRPr="005201CB">
        <w:t>la</w:t>
      </w:r>
      <w:r w:rsidRPr="005201CB">
        <w:rPr>
          <w:spacing w:val="40"/>
        </w:rPr>
        <w:t xml:space="preserve"> </w:t>
      </w:r>
      <w:proofErr w:type="spellStart"/>
      <w:r w:rsidRPr="005201CB">
        <w:t>persoanele</w:t>
      </w:r>
      <w:proofErr w:type="spellEnd"/>
      <w:r w:rsidRPr="005201CB">
        <w:rPr>
          <w:spacing w:val="40"/>
        </w:rPr>
        <w:t xml:space="preserve"> </w:t>
      </w:r>
      <w:r w:rsidRPr="005201CB">
        <w:t>care</w:t>
      </w:r>
      <w:r w:rsidRPr="005201CB">
        <w:rPr>
          <w:spacing w:val="40"/>
        </w:rPr>
        <w:t xml:space="preserve"> </w:t>
      </w:r>
      <w:r w:rsidRPr="005201CB">
        <w:t>au</w:t>
      </w:r>
      <w:r w:rsidRPr="005201CB">
        <w:rPr>
          <w:spacing w:val="40"/>
        </w:rPr>
        <w:t xml:space="preserve"> </w:t>
      </w:r>
      <w:proofErr w:type="spellStart"/>
      <w:r w:rsidRPr="005201CB">
        <w:t>comis</w:t>
      </w:r>
      <w:proofErr w:type="spellEnd"/>
      <w:r w:rsidRPr="005201CB">
        <w:rPr>
          <w:spacing w:val="40"/>
        </w:rPr>
        <w:t xml:space="preserve"> </w:t>
      </w:r>
      <w:proofErr w:type="spellStart"/>
      <w:r w:rsidRPr="005201CB">
        <w:t>infracțiuni</w:t>
      </w:r>
      <w:proofErr w:type="spellEnd"/>
      <w:r w:rsidRPr="005201CB">
        <w:rPr>
          <w:spacing w:val="40"/>
        </w:rPr>
        <w:t xml:space="preserve"> </w:t>
      </w:r>
      <w:proofErr w:type="spellStart"/>
      <w:r w:rsidRPr="005201CB">
        <w:t>sexuale</w:t>
      </w:r>
      <w:proofErr w:type="spellEnd"/>
      <w:r w:rsidRPr="005201CB">
        <w:t>,</w:t>
      </w:r>
      <w:r w:rsidRPr="005201CB">
        <w:rPr>
          <w:spacing w:val="40"/>
        </w:rPr>
        <w:t xml:space="preserve"> </w:t>
      </w:r>
      <w:r w:rsidRPr="005201CB">
        <w:t xml:space="preserve">de </w:t>
      </w:r>
      <w:proofErr w:type="spellStart"/>
      <w:r w:rsidRPr="005201CB">
        <w:t>exploatare</w:t>
      </w:r>
      <w:proofErr w:type="spellEnd"/>
      <w:r w:rsidRPr="005201CB">
        <w:t xml:space="preserve"> a </w:t>
      </w:r>
      <w:proofErr w:type="spellStart"/>
      <w:r w:rsidRPr="005201CB">
        <w:t>unor</w:t>
      </w:r>
      <w:proofErr w:type="spellEnd"/>
      <w:r w:rsidRPr="005201CB">
        <w:t xml:space="preserve"> </w:t>
      </w:r>
      <w:proofErr w:type="spellStart"/>
      <w:r w:rsidRPr="005201CB">
        <w:t>persoane</w:t>
      </w:r>
      <w:proofErr w:type="spellEnd"/>
      <w:r w:rsidRPr="005201CB">
        <w:t xml:space="preserve"> </w:t>
      </w:r>
      <w:proofErr w:type="spellStart"/>
      <w:r w:rsidRPr="005201CB">
        <w:t>sau</w:t>
      </w:r>
      <w:proofErr w:type="spellEnd"/>
      <w:r w:rsidRPr="005201CB">
        <w:t xml:space="preserve"> </w:t>
      </w:r>
      <w:proofErr w:type="spellStart"/>
      <w:r w:rsidRPr="005201CB">
        <w:t>asupra</w:t>
      </w:r>
      <w:proofErr w:type="spellEnd"/>
      <w:r w:rsidRPr="005201CB">
        <w:t xml:space="preserve"> </w:t>
      </w:r>
      <w:proofErr w:type="spellStart"/>
      <w:r w:rsidRPr="005201CB">
        <w:t>minorilor</w:t>
      </w:r>
      <w:proofErr w:type="spellEnd"/>
      <w:r w:rsidRPr="005201CB">
        <w:t xml:space="preserve">, precum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pentru</w:t>
      </w:r>
      <w:proofErr w:type="spellEnd"/>
      <w:r w:rsidRPr="005201CB">
        <w:rPr>
          <w:spacing w:val="40"/>
        </w:rPr>
        <w:t xml:space="preserve"> </w:t>
      </w:r>
      <w:proofErr w:type="spellStart"/>
      <w:r w:rsidRPr="005201CB">
        <w:t>completarea</w:t>
      </w:r>
      <w:proofErr w:type="spellEnd"/>
      <w:r w:rsidRPr="005201CB">
        <w:rPr>
          <w:spacing w:val="40"/>
        </w:rPr>
        <w:t xml:space="preserve"> </w:t>
      </w:r>
      <w:proofErr w:type="spellStart"/>
      <w:r w:rsidRPr="005201CB">
        <w:t>Legii</w:t>
      </w:r>
      <w:proofErr w:type="spellEnd"/>
      <w:r w:rsidRPr="005201CB">
        <w:rPr>
          <w:spacing w:val="40"/>
        </w:rPr>
        <w:t xml:space="preserve"> </w:t>
      </w:r>
      <w:r w:rsidRPr="005201CB">
        <w:t>nr.</w:t>
      </w:r>
      <w:r w:rsidRPr="005201CB">
        <w:rPr>
          <w:spacing w:val="40"/>
        </w:rPr>
        <w:t xml:space="preserve"> </w:t>
      </w:r>
      <w:r w:rsidRPr="005201CB">
        <w:t>76/2008</w:t>
      </w:r>
      <w:r w:rsidRPr="005201CB">
        <w:rPr>
          <w:spacing w:val="40"/>
        </w:rPr>
        <w:t xml:space="preserve"> </w:t>
      </w:r>
      <w:proofErr w:type="spellStart"/>
      <w:r w:rsidRPr="005201CB">
        <w:t>privind</w:t>
      </w:r>
      <w:proofErr w:type="spellEnd"/>
      <w:r w:rsidRPr="005201CB">
        <w:rPr>
          <w:spacing w:val="40"/>
        </w:rPr>
        <w:t xml:space="preserve"> </w:t>
      </w:r>
      <w:proofErr w:type="spellStart"/>
      <w:r w:rsidRPr="005201CB">
        <w:t>organizarea</w:t>
      </w:r>
      <w:proofErr w:type="spellEnd"/>
      <w:r w:rsidRPr="005201CB">
        <w:rPr>
          <w:spacing w:val="40"/>
        </w:rPr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funcționarea</w:t>
      </w:r>
      <w:proofErr w:type="spellEnd"/>
      <w:r w:rsidRPr="005201CB">
        <w:t xml:space="preserve"> </w:t>
      </w:r>
      <w:proofErr w:type="spellStart"/>
      <w:r w:rsidRPr="005201CB">
        <w:t>Sistemului</w:t>
      </w:r>
      <w:proofErr w:type="spellEnd"/>
      <w:r w:rsidRPr="005201CB">
        <w:rPr>
          <w:spacing w:val="-3"/>
        </w:rPr>
        <w:t xml:space="preserve"> </w:t>
      </w:r>
      <w:proofErr w:type="spellStart"/>
      <w:r w:rsidRPr="005201CB">
        <w:t>Național</w:t>
      </w:r>
      <w:proofErr w:type="spellEnd"/>
      <w:r w:rsidRPr="005201CB">
        <w:rPr>
          <w:spacing w:val="-3"/>
        </w:rPr>
        <w:t xml:space="preserve"> </w:t>
      </w:r>
      <w:r w:rsidRPr="005201CB">
        <w:t>de</w:t>
      </w:r>
      <w:r w:rsidRPr="005201CB">
        <w:rPr>
          <w:spacing w:val="-2"/>
        </w:rPr>
        <w:t xml:space="preserve"> </w:t>
      </w:r>
      <w:r w:rsidRPr="005201CB">
        <w:t>Date</w:t>
      </w:r>
      <w:r w:rsidRPr="005201CB">
        <w:rPr>
          <w:spacing w:val="-2"/>
        </w:rPr>
        <w:t xml:space="preserve"> </w:t>
      </w:r>
      <w:proofErr w:type="spellStart"/>
      <w:r w:rsidRPr="005201CB">
        <w:t>Genetice</w:t>
      </w:r>
      <w:proofErr w:type="spellEnd"/>
      <w:r w:rsidRPr="005201CB">
        <w:rPr>
          <w:spacing w:val="-2"/>
        </w:rPr>
        <w:t xml:space="preserve"> </w:t>
      </w:r>
      <w:proofErr w:type="spellStart"/>
      <w:r w:rsidRPr="005201CB">
        <w:t>Judiciare</w:t>
      </w:r>
      <w:proofErr w:type="spellEnd"/>
      <w:r w:rsidRPr="005201CB">
        <w:t>,</w:t>
      </w:r>
      <w:r w:rsidRPr="005201CB">
        <w:rPr>
          <w:spacing w:val="-1"/>
        </w:rPr>
        <w:t xml:space="preserve"> </w:t>
      </w:r>
      <w:r w:rsidRPr="005201CB">
        <w:t>cu</w:t>
      </w:r>
      <w:r w:rsidRPr="005201CB">
        <w:rPr>
          <w:spacing w:val="-1"/>
        </w:rPr>
        <w:t xml:space="preserve"> </w:t>
      </w:r>
      <w:proofErr w:type="spellStart"/>
      <w:r w:rsidRPr="005201CB">
        <w:t>modificările</w:t>
      </w:r>
      <w:proofErr w:type="spellEnd"/>
      <w:r w:rsidRPr="005201CB">
        <w:rPr>
          <w:spacing w:val="40"/>
        </w:rPr>
        <w:t xml:space="preserve"> </w:t>
      </w:r>
      <w:proofErr w:type="spellStart"/>
      <w:r w:rsidRPr="005201CB">
        <w:t>ulterioare</w:t>
      </w:r>
      <w:proofErr w:type="spellEnd"/>
      <w:r w:rsidRPr="005201CB">
        <w:t>,</w:t>
      </w:r>
      <w:r w:rsidRPr="005201CB">
        <w:rPr>
          <w:spacing w:val="40"/>
        </w:rPr>
        <w:t xml:space="preserve"> </w:t>
      </w:r>
      <w:proofErr w:type="spellStart"/>
      <w:r w:rsidRPr="005201CB">
        <w:t>pentru</w:t>
      </w:r>
      <w:proofErr w:type="spellEnd"/>
      <w:r w:rsidRPr="005201CB">
        <w:rPr>
          <w:spacing w:val="40"/>
        </w:rPr>
        <w:t xml:space="preserve"> </w:t>
      </w:r>
      <w:proofErr w:type="spellStart"/>
      <w:r w:rsidRPr="005201CB">
        <w:t>domeniile</w:t>
      </w:r>
      <w:proofErr w:type="spellEnd"/>
      <w:r w:rsidRPr="005201CB">
        <w:rPr>
          <w:spacing w:val="40"/>
        </w:rPr>
        <w:t xml:space="preserve"> </w:t>
      </w:r>
      <w:proofErr w:type="spellStart"/>
      <w:r w:rsidRPr="005201CB">
        <w:t>prevăzute</w:t>
      </w:r>
      <w:proofErr w:type="spellEnd"/>
      <w:r w:rsidRPr="005201CB">
        <w:rPr>
          <w:spacing w:val="40"/>
        </w:rPr>
        <w:t xml:space="preserve"> </w:t>
      </w:r>
      <w:r w:rsidRPr="005201CB">
        <w:t>la</w:t>
      </w:r>
      <w:r w:rsidRPr="005201CB">
        <w:rPr>
          <w:spacing w:val="40"/>
        </w:rPr>
        <w:t xml:space="preserve"> </w:t>
      </w:r>
      <w:r w:rsidRPr="005201CB">
        <w:t xml:space="preserve">art. 35 </w:t>
      </w:r>
      <w:proofErr w:type="spellStart"/>
      <w:r w:rsidRPr="005201CB">
        <w:t>alin</w:t>
      </w:r>
      <w:proofErr w:type="spellEnd"/>
      <w:r w:rsidRPr="005201CB">
        <w:t>. (1) lit. h).</w:t>
      </w:r>
    </w:p>
    <w:p w14:paraId="0D005710" w14:textId="2DDCD67D" w:rsidR="007716C2" w:rsidRPr="00030119" w:rsidRDefault="007716C2" w:rsidP="00030119">
      <w:pPr>
        <w:pStyle w:val="ListParagraph"/>
        <w:spacing w:line="360" w:lineRule="auto"/>
        <w:ind w:left="23"/>
        <w:jc w:val="both"/>
        <w:rPr>
          <w:lang w:val="en-GB" w:eastAsia="en-GB"/>
        </w:rPr>
      </w:pPr>
      <w:r w:rsidRPr="005201CB">
        <w:rPr>
          <w:b/>
          <w:bCs/>
          <w:color w:val="000000"/>
        </w:rPr>
        <w:lastRenderedPageBreak/>
        <w:t xml:space="preserve">   </w:t>
      </w:r>
      <w:proofErr w:type="spellStart"/>
      <w:r w:rsidRPr="005201CB">
        <w:rPr>
          <w:b/>
          <w:bCs/>
          <w:color w:val="000000"/>
        </w:rPr>
        <w:t>Notă</w:t>
      </w:r>
      <w:proofErr w:type="spellEnd"/>
      <w:r w:rsidRPr="005201CB">
        <w:rPr>
          <w:b/>
          <w:bCs/>
          <w:color w:val="000000"/>
        </w:rPr>
        <w:t>:</w:t>
      </w:r>
      <w:r w:rsidRPr="005201CB">
        <w:rPr>
          <w:color w:val="000000"/>
        </w:rPr>
        <w:t xml:space="preserve">  Conform </w:t>
      </w:r>
      <w:proofErr w:type="spellStart"/>
      <w:r w:rsidRPr="005201CB">
        <w:rPr>
          <w:color w:val="000000"/>
        </w:rPr>
        <w:t>Ordinului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comun</w:t>
      </w:r>
      <w:proofErr w:type="spellEnd"/>
      <w:r w:rsidRPr="005201CB">
        <w:rPr>
          <w:color w:val="000000"/>
        </w:rPr>
        <w:t xml:space="preserve"> MS/MEC nr. 55/3.335/2026: </w:t>
      </w:r>
      <w:proofErr w:type="spellStart"/>
      <w:r w:rsidRPr="005201CB">
        <w:rPr>
          <w:color w:val="000000"/>
        </w:rPr>
        <w:t>Pentru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posturile</w:t>
      </w:r>
      <w:proofErr w:type="spellEnd"/>
      <w:r w:rsidRPr="005201CB">
        <w:rPr>
          <w:color w:val="000000"/>
        </w:rPr>
        <w:t xml:space="preserve"> din </w:t>
      </w:r>
      <w:proofErr w:type="spellStart"/>
      <w:r w:rsidRPr="005201CB">
        <w:rPr>
          <w:color w:val="000000"/>
        </w:rPr>
        <w:t>învățământul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preuniversitar</w:t>
      </w:r>
      <w:proofErr w:type="spellEnd"/>
      <w:r w:rsidRPr="005201CB">
        <w:rPr>
          <w:color w:val="000000"/>
        </w:rPr>
        <w:t xml:space="preserve"> (</w:t>
      </w:r>
      <w:proofErr w:type="spellStart"/>
      <w:r w:rsidRPr="005201CB">
        <w:rPr>
          <w:color w:val="000000"/>
        </w:rPr>
        <w:t>funcții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didactice</w:t>
      </w:r>
      <w:proofErr w:type="spellEnd"/>
      <w:r w:rsidRPr="005201CB">
        <w:rPr>
          <w:color w:val="000000"/>
        </w:rPr>
        <w:t xml:space="preserve">, </w:t>
      </w:r>
      <w:proofErr w:type="spellStart"/>
      <w:r w:rsidRPr="005201CB">
        <w:rPr>
          <w:color w:val="000000"/>
        </w:rPr>
        <w:t>didactice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auxiliare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sau</w:t>
      </w:r>
      <w:proofErr w:type="spellEnd"/>
      <w:r w:rsidRPr="005201CB">
        <w:rPr>
          <w:color w:val="000000"/>
        </w:rPr>
        <w:t xml:space="preserve"> administrative, precum </w:t>
      </w:r>
      <w:proofErr w:type="spellStart"/>
      <w:r w:rsidRPr="005201CB">
        <w:rPr>
          <w:color w:val="000000"/>
        </w:rPr>
        <w:t>și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funcții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conducere</w:t>
      </w:r>
      <w:proofErr w:type="spellEnd"/>
      <w:r w:rsidRPr="005201CB">
        <w:rPr>
          <w:color w:val="000000"/>
        </w:rPr>
        <w:t xml:space="preserve">, de </w:t>
      </w:r>
      <w:proofErr w:type="spellStart"/>
      <w:r w:rsidRPr="005201CB">
        <w:rPr>
          <w:color w:val="000000"/>
        </w:rPr>
        <w:t>îndrumare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și</w:t>
      </w:r>
      <w:proofErr w:type="spellEnd"/>
      <w:r w:rsidRPr="005201CB">
        <w:rPr>
          <w:color w:val="000000"/>
        </w:rPr>
        <w:t xml:space="preserve"> control), </w:t>
      </w:r>
      <w:proofErr w:type="spellStart"/>
      <w:r w:rsidRPr="005201CB">
        <w:rPr>
          <w:color w:val="000000"/>
        </w:rPr>
        <w:t>înscrierea</w:t>
      </w:r>
      <w:proofErr w:type="spellEnd"/>
      <w:r w:rsidRPr="005201CB">
        <w:rPr>
          <w:color w:val="000000"/>
        </w:rPr>
        <w:t xml:space="preserve"> la concurs </w:t>
      </w:r>
      <w:proofErr w:type="spellStart"/>
      <w:r w:rsidRPr="005201CB">
        <w:rPr>
          <w:color w:val="000000"/>
        </w:rPr>
        <w:t>este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condiționată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prezentarea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certificatului</w:t>
      </w:r>
      <w:proofErr w:type="spellEnd"/>
      <w:r w:rsidRPr="005201CB">
        <w:rPr>
          <w:color w:val="000000"/>
        </w:rPr>
        <w:t xml:space="preserve"> medical </w:t>
      </w:r>
      <w:proofErr w:type="spellStart"/>
      <w:r w:rsidRPr="005201CB">
        <w:rPr>
          <w:color w:val="000000"/>
        </w:rPr>
        <w:t>emis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medicul</w:t>
      </w:r>
      <w:proofErr w:type="spellEnd"/>
      <w:r w:rsidRPr="005201CB">
        <w:rPr>
          <w:color w:val="000000"/>
        </w:rPr>
        <w:t xml:space="preserve"> specialist de </w:t>
      </w:r>
      <w:proofErr w:type="spellStart"/>
      <w:r w:rsidRPr="005201CB">
        <w:rPr>
          <w:color w:val="000000"/>
        </w:rPr>
        <w:t>medicina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muncii</w:t>
      </w:r>
      <w:proofErr w:type="spellEnd"/>
      <w:r w:rsidRPr="005201CB">
        <w:rPr>
          <w:color w:val="000000"/>
        </w:rPr>
        <w:t xml:space="preserve">. </w:t>
      </w:r>
      <w:proofErr w:type="spellStart"/>
      <w:r w:rsidRPr="005201CB">
        <w:rPr>
          <w:color w:val="000000"/>
        </w:rPr>
        <w:t>Certificatul</w:t>
      </w:r>
      <w:proofErr w:type="spellEnd"/>
      <w:r w:rsidRPr="005201CB">
        <w:rPr>
          <w:color w:val="000000"/>
        </w:rPr>
        <w:t xml:space="preserve"> se </w:t>
      </w:r>
      <w:proofErr w:type="spellStart"/>
      <w:r w:rsidRPr="005201CB">
        <w:rPr>
          <w:color w:val="000000"/>
        </w:rPr>
        <w:t>emite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în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baza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avizului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medicului</w:t>
      </w:r>
      <w:proofErr w:type="spellEnd"/>
      <w:r w:rsidRPr="005201CB">
        <w:rPr>
          <w:color w:val="000000"/>
        </w:rPr>
        <w:t xml:space="preserve"> specialist </w:t>
      </w:r>
      <w:proofErr w:type="spellStart"/>
      <w:r w:rsidRPr="005201CB">
        <w:rPr>
          <w:color w:val="000000"/>
        </w:rPr>
        <w:t>psihiatru</w:t>
      </w:r>
      <w:proofErr w:type="spellEnd"/>
      <w:r w:rsidRPr="005201CB">
        <w:rPr>
          <w:color w:val="000000"/>
        </w:rPr>
        <w:t xml:space="preserve">, </w:t>
      </w:r>
      <w:proofErr w:type="gramStart"/>
      <w:r w:rsidRPr="005201CB">
        <w:rPr>
          <w:color w:val="000000"/>
        </w:rPr>
        <w:t>a</w:t>
      </w:r>
      <w:proofErr w:type="gram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adeverinței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medicale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eliberate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medicul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familie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și</w:t>
      </w:r>
      <w:proofErr w:type="spellEnd"/>
      <w:r w:rsidRPr="005201CB">
        <w:rPr>
          <w:color w:val="000000"/>
        </w:rPr>
        <w:t xml:space="preserve"> a </w:t>
      </w:r>
      <w:proofErr w:type="spellStart"/>
      <w:r w:rsidRPr="005201CB">
        <w:rPr>
          <w:color w:val="000000"/>
        </w:rPr>
        <w:t>consultației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specifice</w:t>
      </w:r>
      <w:proofErr w:type="spellEnd"/>
      <w:r w:rsidRPr="005201CB">
        <w:rPr>
          <w:color w:val="000000"/>
        </w:rPr>
        <w:t xml:space="preserve"> de </w:t>
      </w:r>
      <w:proofErr w:type="spellStart"/>
      <w:r w:rsidRPr="005201CB">
        <w:rPr>
          <w:color w:val="000000"/>
        </w:rPr>
        <w:t>medicina</w:t>
      </w:r>
      <w:proofErr w:type="spellEnd"/>
      <w:r w:rsidRPr="005201CB">
        <w:rPr>
          <w:color w:val="000000"/>
        </w:rPr>
        <w:t xml:space="preserve"> </w:t>
      </w:r>
      <w:proofErr w:type="spellStart"/>
      <w:r w:rsidRPr="005201CB">
        <w:rPr>
          <w:color w:val="000000"/>
        </w:rPr>
        <w:t>muncii</w:t>
      </w:r>
      <w:proofErr w:type="spellEnd"/>
      <w:r w:rsidRPr="005201CB">
        <w:rPr>
          <w:color w:val="000000"/>
        </w:rPr>
        <w:t>.</w:t>
      </w:r>
    </w:p>
    <w:p w14:paraId="79B00826" w14:textId="77777777" w:rsidR="004153BF" w:rsidRPr="005201CB" w:rsidRDefault="004153BF" w:rsidP="004153BF">
      <w:pPr>
        <w:pStyle w:val="Heading2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Condiţii</w:t>
      </w:r>
      <w:proofErr w:type="spellEnd"/>
      <w:r w:rsidRPr="005201CB">
        <w:rPr>
          <w:rFonts w:ascii="Times New Roman" w:hAnsi="Times New Roman" w:cs="Times New Roman"/>
          <w:b/>
          <w:bCs/>
          <w:color w:val="auto"/>
          <w:spacing w:val="-7"/>
          <w:sz w:val="24"/>
          <w:szCs w:val="24"/>
        </w:rPr>
        <w:t xml:space="preserve"> </w:t>
      </w:r>
      <w:proofErr w:type="spellStart"/>
      <w:r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specifice</w:t>
      </w:r>
      <w:proofErr w:type="spellEnd"/>
      <w:r w:rsidRPr="005201CB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de</w:t>
      </w:r>
      <w:r w:rsidRPr="005201CB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proofErr w:type="spellStart"/>
      <w:r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participare</w:t>
      </w:r>
      <w:proofErr w:type="spellEnd"/>
      <w:r w:rsidRPr="005201CB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la</w:t>
      </w:r>
      <w:r w:rsidRPr="005201CB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5201CB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concurs:</w:t>
      </w:r>
    </w:p>
    <w:p w14:paraId="713595A9" w14:textId="6D613F00" w:rsidR="004153BF" w:rsidRPr="005201CB" w:rsidRDefault="004153BF" w:rsidP="004153BF">
      <w:pPr>
        <w:pStyle w:val="ListParagraph"/>
        <w:widowControl w:val="0"/>
        <w:numPr>
          <w:ilvl w:val="0"/>
          <w:numId w:val="12"/>
        </w:numPr>
        <w:tabs>
          <w:tab w:val="left" w:pos="224"/>
        </w:tabs>
        <w:suppressAutoHyphens w:val="0"/>
        <w:autoSpaceDE w:val="0"/>
        <w:autoSpaceDN w:val="0"/>
        <w:spacing w:line="360" w:lineRule="auto"/>
        <w:ind w:left="224" w:hanging="201"/>
        <w:contextualSpacing w:val="0"/>
      </w:pPr>
      <w:proofErr w:type="spellStart"/>
      <w:r w:rsidRPr="005201CB">
        <w:t>Nivelul</w:t>
      </w:r>
      <w:proofErr w:type="spellEnd"/>
      <w:r w:rsidRPr="005201CB">
        <w:rPr>
          <w:spacing w:val="-4"/>
        </w:rPr>
        <w:t xml:space="preserve"> </w:t>
      </w:r>
      <w:proofErr w:type="spellStart"/>
      <w:r w:rsidRPr="005201CB">
        <w:t>studiilor</w:t>
      </w:r>
      <w:proofErr w:type="spellEnd"/>
      <w:r w:rsidRPr="005201CB">
        <w:t>:</w:t>
      </w:r>
      <w:r w:rsidRPr="005201CB">
        <w:rPr>
          <w:spacing w:val="-6"/>
        </w:rPr>
        <w:t xml:space="preserve"> </w:t>
      </w:r>
      <w:proofErr w:type="spellStart"/>
      <w:r w:rsidRPr="005201CB">
        <w:t>Studii</w:t>
      </w:r>
      <w:proofErr w:type="spellEnd"/>
      <w:r w:rsidRPr="005201CB">
        <w:rPr>
          <w:spacing w:val="-6"/>
        </w:rPr>
        <w:t xml:space="preserve"> </w:t>
      </w:r>
      <w:proofErr w:type="spellStart"/>
      <w:r w:rsidRPr="005201CB">
        <w:t>superioare</w:t>
      </w:r>
      <w:proofErr w:type="spellEnd"/>
      <w:r w:rsidRPr="005201CB">
        <w:rPr>
          <w:spacing w:val="-5"/>
        </w:rPr>
        <w:t xml:space="preserve"> </w:t>
      </w:r>
      <w:proofErr w:type="spellStart"/>
      <w:r w:rsidRPr="005201CB">
        <w:t>finalizate</w:t>
      </w:r>
      <w:proofErr w:type="spellEnd"/>
      <w:r w:rsidRPr="005201CB">
        <w:rPr>
          <w:spacing w:val="-5"/>
        </w:rPr>
        <w:t xml:space="preserve"> </w:t>
      </w:r>
      <w:r w:rsidRPr="005201CB">
        <w:t>cu</w:t>
      </w:r>
      <w:r w:rsidRPr="005201CB">
        <w:rPr>
          <w:spacing w:val="-6"/>
        </w:rPr>
        <w:t xml:space="preserve"> </w:t>
      </w:r>
      <w:proofErr w:type="spellStart"/>
      <w:r w:rsidRPr="005201CB">
        <w:t>examen</w:t>
      </w:r>
      <w:proofErr w:type="spellEnd"/>
      <w:r w:rsidRPr="005201CB">
        <w:rPr>
          <w:spacing w:val="-6"/>
        </w:rPr>
        <w:t xml:space="preserve"> </w:t>
      </w:r>
      <w:r w:rsidRPr="005201CB">
        <w:t>de</w:t>
      </w:r>
      <w:r w:rsidRPr="005201CB">
        <w:rPr>
          <w:spacing w:val="-5"/>
        </w:rPr>
        <w:t xml:space="preserve"> </w:t>
      </w:r>
      <w:proofErr w:type="spellStart"/>
      <w:r w:rsidRPr="005201CB">
        <w:t>licență</w:t>
      </w:r>
      <w:proofErr w:type="spellEnd"/>
      <w:r w:rsidRPr="005201CB">
        <w:rPr>
          <w:spacing w:val="-5"/>
        </w:rPr>
        <w:t xml:space="preserve"> </w:t>
      </w:r>
      <w:proofErr w:type="spellStart"/>
      <w:r w:rsidR="00032EFE" w:rsidRPr="005201CB">
        <w:rPr>
          <w:spacing w:val="-5"/>
        </w:rPr>
        <w:t>sau</w:t>
      </w:r>
      <w:proofErr w:type="spellEnd"/>
      <w:r w:rsidR="00032EFE" w:rsidRPr="005201CB">
        <w:rPr>
          <w:spacing w:val="-5"/>
        </w:rPr>
        <w:t xml:space="preserve"> master.</w:t>
      </w:r>
    </w:p>
    <w:p w14:paraId="2FBB57FA" w14:textId="52D97C50" w:rsidR="004153BF" w:rsidRPr="005201CB" w:rsidRDefault="004153BF" w:rsidP="004153BF">
      <w:pPr>
        <w:pStyle w:val="ListParagraph"/>
        <w:widowControl w:val="0"/>
        <w:numPr>
          <w:ilvl w:val="0"/>
          <w:numId w:val="12"/>
        </w:numPr>
        <w:tabs>
          <w:tab w:val="left" w:pos="223"/>
        </w:tabs>
        <w:suppressAutoHyphens w:val="0"/>
        <w:autoSpaceDE w:val="0"/>
        <w:autoSpaceDN w:val="0"/>
        <w:spacing w:line="360" w:lineRule="auto"/>
        <w:ind w:left="223" w:hanging="200"/>
        <w:contextualSpacing w:val="0"/>
      </w:pPr>
      <w:proofErr w:type="spellStart"/>
      <w:r w:rsidRPr="005201CB">
        <w:t>Vechime</w:t>
      </w:r>
      <w:proofErr w:type="spellEnd"/>
      <w:r w:rsidRPr="005201CB">
        <w:rPr>
          <w:spacing w:val="-5"/>
        </w:rPr>
        <w:t xml:space="preserve"> </w:t>
      </w:r>
      <w:proofErr w:type="spellStart"/>
      <w:r w:rsidRPr="005201CB">
        <w:t>în</w:t>
      </w:r>
      <w:proofErr w:type="spellEnd"/>
      <w:r w:rsidRPr="005201CB">
        <w:rPr>
          <w:spacing w:val="-5"/>
        </w:rPr>
        <w:t xml:space="preserve"> </w:t>
      </w:r>
      <w:proofErr w:type="spellStart"/>
      <w:r w:rsidRPr="005201CB">
        <w:t>specialitatea</w:t>
      </w:r>
      <w:proofErr w:type="spellEnd"/>
      <w:r w:rsidRPr="005201CB">
        <w:rPr>
          <w:spacing w:val="-2"/>
        </w:rPr>
        <w:t xml:space="preserve"> </w:t>
      </w:r>
      <w:proofErr w:type="spellStart"/>
      <w:r w:rsidRPr="005201CB">
        <w:t>studiilor</w:t>
      </w:r>
      <w:proofErr w:type="spellEnd"/>
      <w:r w:rsidRPr="005201CB">
        <w:t>:</w:t>
      </w:r>
      <w:r w:rsidRPr="005201CB">
        <w:rPr>
          <w:spacing w:val="41"/>
        </w:rPr>
        <w:t xml:space="preserve"> </w:t>
      </w:r>
      <w:r w:rsidR="00AC719D" w:rsidRPr="005201CB">
        <w:t>NU</w:t>
      </w:r>
      <w:r w:rsidRPr="005201CB">
        <w:rPr>
          <w:spacing w:val="-6"/>
          <w:lang w:val="en-GB"/>
        </w:rPr>
        <w:t>;</w:t>
      </w:r>
    </w:p>
    <w:p w14:paraId="412AD4BB" w14:textId="5BE74EC0" w:rsidR="004153BF" w:rsidRPr="005201CB" w:rsidRDefault="004153BF" w:rsidP="004153BF">
      <w:pPr>
        <w:pStyle w:val="ListParagraph"/>
        <w:widowControl w:val="0"/>
        <w:numPr>
          <w:ilvl w:val="0"/>
          <w:numId w:val="12"/>
        </w:numPr>
        <w:tabs>
          <w:tab w:val="left" w:pos="223"/>
        </w:tabs>
        <w:suppressAutoHyphens w:val="0"/>
        <w:autoSpaceDE w:val="0"/>
        <w:autoSpaceDN w:val="0"/>
        <w:spacing w:line="360" w:lineRule="auto"/>
        <w:ind w:left="223" w:hanging="200"/>
        <w:contextualSpacing w:val="0"/>
      </w:pPr>
      <w:proofErr w:type="spellStart"/>
      <w:r w:rsidRPr="005201CB">
        <w:t>Vechime</w:t>
      </w:r>
      <w:proofErr w:type="spellEnd"/>
      <w:r w:rsidRPr="005201CB">
        <w:t xml:space="preserve"> in </w:t>
      </w:r>
      <w:proofErr w:type="spellStart"/>
      <w:r w:rsidRPr="005201CB">
        <w:t>muncă</w:t>
      </w:r>
      <w:proofErr w:type="spellEnd"/>
      <w:r w:rsidRPr="005201CB">
        <w:rPr>
          <w:lang w:val="en-GB"/>
        </w:rPr>
        <w:t xml:space="preserve">: </w:t>
      </w:r>
      <w:r w:rsidR="002F6DAC" w:rsidRPr="005201CB">
        <w:rPr>
          <w:lang w:val="en-GB"/>
        </w:rPr>
        <w:t>NU</w:t>
      </w:r>
      <w:r w:rsidRPr="005201CB">
        <w:rPr>
          <w:lang w:val="en-GB"/>
        </w:rPr>
        <w:t>;</w:t>
      </w:r>
    </w:p>
    <w:p w14:paraId="232FEBA4" w14:textId="6EAD1886" w:rsidR="004153BF" w:rsidRPr="005201CB" w:rsidRDefault="004153BF" w:rsidP="004153BF">
      <w:pPr>
        <w:pStyle w:val="ListParagraph"/>
        <w:widowControl w:val="0"/>
        <w:numPr>
          <w:ilvl w:val="0"/>
          <w:numId w:val="12"/>
        </w:numPr>
        <w:tabs>
          <w:tab w:val="left" w:pos="223"/>
        </w:tabs>
        <w:suppressAutoHyphens w:val="0"/>
        <w:autoSpaceDE w:val="0"/>
        <w:autoSpaceDN w:val="0"/>
        <w:spacing w:line="360" w:lineRule="auto"/>
        <w:ind w:left="223" w:hanging="200"/>
        <w:contextualSpacing w:val="0"/>
      </w:pPr>
      <w:r w:rsidRPr="005201CB">
        <w:t>Alte</w:t>
      </w:r>
      <w:r w:rsidRPr="005201CB">
        <w:rPr>
          <w:spacing w:val="-6"/>
        </w:rPr>
        <w:t xml:space="preserve"> </w:t>
      </w:r>
      <w:proofErr w:type="spellStart"/>
      <w:r w:rsidRPr="005201CB">
        <w:t>condiții</w:t>
      </w:r>
      <w:proofErr w:type="spellEnd"/>
      <w:r w:rsidRPr="005201CB">
        <w:t>:</w:t>
      </w:r>
      <w:r w:rsidRPr="005201CB">
        <w:rPr>
          <w:spacing w:val="-6"/>
        </w:rPr>
        <w:t xml:space="preserve"> </w:t>
      </w:r>
      <w:proofErr w:type="spellStart"/>
      <w:r w:rsidR="002F6DAC" w:rsidRPr="005201CB">
        <w:t>Domiciliul</w:t>
      </w:r>
      <w:proofErr w:type="spellEnd"/>
      <w:r w:rsidR="002F6DAC" w:rsidRPr="005201CB">
        <w:t xml:space="preserve"> </w:t>
      </w:r>
      <w:proofErr w:type="spellStart"/>
      <w:r w:rsidR="002F6DAC" w:rsidRPr="005201CB">
        <w:t>în</w:t>
      </w:r>
      <w:proofErr w:type="spellEnd"/>
      <w:r w:rsidR="002F6DAC" w:rsidRPr="005201CB">
        <w:t xml:space="preserve"> </w:t>
      </w:r>
      <w:proofErr w:type="spellStart"/>
      <w:r w:rsidR="002F6DAC" w:rsidRPr="005201CB">
        <w:t>comuna</w:t>
      </w:r>
      <w:proofErr w:type="spellEnd"/>
      <w:r w:rsidR="002F6DAC" w:rsidRPr="005201CB">
        <w:t xml:space="preserve"> </w:t>
      </w:r>
      <w:proofErr w:type="spellStart"/>
      <w:r w:rsidR="002F6DAC" w:rsidRPr="005201CB">
        <w:t>Măureni</w:t>
      </w:r>
      <w:proofErr w:type="spellEnd"/>
      <w:r w:rsidRPr="005201CB">
        <w:t xml:space="preserve"> </w:t>
      </w:r>
      <w:proofErr w:type="spellStart"/>
      <w:r w:rsidRPr="005201CB">
        <w:t>constituie</w:t>
      </w:r>
      <w:proofErr w:type="spellEnd"/>
      <w:r w:rsidR="002F6DAC" w:rsidRPr="005201CB">
        <w:t xml:space="preserve"> </w:t>
      </w:r>
      <w:proofErr w:type="gramStart"/>
      <w:r w:rsidR="002F6DAC" w:rsidRPr="005201CB">
        <w:t xml:space="preserve">un </w:t>
      </w:r>
      <w:r w:rsidRPr="005201CB">
        <w:t xml:space="preserve"> </w:t>
      </w:r>
      <w:proofErr w:type="spellStart"/>
      <w:r w:rsidRPr="005201CB">
        <w:t>avantaj</w:t>
      </w:r>
      <w:proofErr w:type="spellEnd"/>
      <w:proofErr w:type="gramEnd"/>
      <w:r w:rsidRPr="005201CB">
        <w:rPr>
          <w:lang w:val="en-GB"/>
        </w:rPr>
        <w:t>;</w:t>
      </w:r>
    </w:p>
    <w:p w14:paraId="5B32FFDA" w14:textId="017E87BE" w:rsidR="004153BF" w:rsidRPr="005201CB" w:rsidRDefault="004153BF" w:rsidP="000741A4">
      <w:pPr>
        <w:pStyle w:val="ListParagraph"/>
        <w:widowControl w:val="0"/>
        <w:numPr>
          <w:ilvl w:val="0"/>
          <w:numId w:val="12"/>
        </w:numPr>
        <w:tabs>
          <w:tab w:val="left" w:pos="223"/>
        </w:tabs>
        <w:suppressAutoHyphens w:val="0"/>
        <w:autoSpaceDE w:val="0"/>
        <w:autoSpaceDN w:val="0"/>
        <w:spacing w:line="360" w:lineRule="auto"/>
        <w:ind w:left="223" w:hanging="200"/>
        <w:contextualSpacing w:val="0"/>
      </w:pPr>
      <w:proofErr w:type="spellStart"/>
      <w:r w:rsidRPr="005201CB">
        <w:t>Cunostinte</w:t>
      </w:r>
      <w:proofErr w:type="spellEnd"/>
      <w:r w:rsidRPr="005201CB">
        <w:t xml:space="preserve"> de </w:t>
      </w:r>
      <w:proofErr w:type="spellStart"/>
      <w:r w:rsidRPr="005201CB">
        <w:t>operare</w:t>
      </w:r>
      <w:proofErr w:type="spellEnd"/>
      <w:r w:rsidRPr="005201CB">
        <w:t xml:space="preserve"> </w:t>
      </w:r>
      <w:r w:rsidRPr="005201CB">
        <w:rPr>
          <w:lang w:val="en-GB"/>
        </w:rPr>
        <w:t xml:space="preserve">Microsoft </w:t>
      </w:r>
      <w:r w:rsidRPr="005201CB">
        <w:t xml:space="preserve">Office (word, excel), precum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în</w:t>
      </w:r>
      <w:proofErr w:type="spellEnd"/>
      <w:r w:rsidRPr="005201CB">
        <w:t xml:space="preserve"> </w:t>
      </w:r>
      <w:proofErr w:type="spellStart"/>
      <w:r w:rsidRPr="005201CB">
        <w:t>programe</w:t>
      </w:r>
      <w:proofErr w:type="spellEnd"/>
      <w:r w:rsidRPr="005201CB">
        <w:t xml:space="preserve"> dedicate de </w:t>
      </w:r>
      <w:proofErr w:type="spellStart"/>
      <w:r w:rsidRPr="005201CB">
        <w:t>evidență</w:t>
      </w:r>
      <w:proofErr w:type="spellEnd"/>
      <w:r w:rsidRPr="005201CB">
        <w:t xml:space="preserve"> </w:t>
      </w:r>
      <w:proofErr w:type="spellStart"/>
      <w:r w:rsidRPr="005201CB">
        <w:t>gestiune</w:t>
      </w:r>
      <w:proofErr w:type="spellEnd"/>
      <w:r w:rsidRPr="005201CB">
        <w:rPr>
          <w:lang w:val="en-GB"/>
        </w:rPr>
        <w:t>;</w:t>
      </w:r>
    </w:p>
    <w:p w14:paraId="4E8E43C2" w14:textId="1C1FC922" w:rsidR="004153BF" w:rsidRPr="005201CB" w:rsidRDefault="003A48AE" w:rsidP="004153BF">
      <w:pPr>
        <w:pStyle w:val="Heading2"/>
        <w:tabs>
          <w:tab w:val="left" w:pos="333"/>
        </w:tabs>
        <w:spacing w:line="360" w:lineRule="auto"/>
        <w:ind w:left="23"/>
        <w:jc w:val="both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proofErr w:type="gramStart"/>
      <w:r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D.)</w:t>
      </w:r>
      <w:proofErr w:type="spellStart"/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Bibliografie</w:t>
      </w:r>
      <w:proofErr w:type="spellEnd"/>
      <w:proofErr w:type="gramEnd"/>
      <w:r w:rsidR="004153BF" w:rsidRPr="005201CB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proofErr w:type="spellStart"/>
      <w:r w:rsidR="004153BF" w:rsidRPr="005201CB">
        <w:rPr>
          <w:rFonts w:ascii="Times New Roman" w:hAnsi="Times New Roman" w:cs="Times New Roman"/>
          <w:b/>
          <w:bCs/>
          <w:color w:val="auto"/>
          <w:sz w:val="24"/>
          <w:szCs w:val="24"/>
        </w:rPr>
        <w:t>şi</w:t>
      </w:r>
      <w:proofErr w:type="spellEnd"/>
      <w:r w:rsidR="004153BF" w:rsidRPr="005201CB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proofErr w:type="spellStart"/>
      <w:r w:rsidR="004153BF" w:rsidRPr="005201CB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tematică</w:t>
      </w:r>
      <w:proofErr w:type="spellEnd"/>
      <w:r w:rsidR="004153BF" w:rsidRPr="005201CB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:</w:t>
      </w:r>
    </w:p>
    <w:p w14:paraId="0F57A26D" w14:textId="77777777" w:rsidR="00490F87" w:rsidRPr="005201CB" w:rsidRDefault="007A071F" w:rsidP="007A071F">
      <w:r w:rsidRPr="005201CB">
        <w:t xml:space="preserve">BIBLIOGRAFIE ȘI TEMATICĂ DE CONCURS </w:t>
      </w:r>
      <w:proofErr w:type="spellStart"/>
      <w:r w:rsidRPr="005201CB">
        <w:t>pentru</w:t>
      </w:r>
      <w:proofErr w:type="spellEnd"/>
      <w:r w:rsidRPr="005201CB">
        <w:t xml:space="preserve"> </w:t>
      </w:r>
      <w:proofErr w:type="spellStart"/>
      <w:r w:rsidRPr="005201CB">
        <w:t>ocuparea</w:t>
      </w:r>
      <w:proofErr w:type="spellEnd"/>
      <w:r w:rsidRPr="005201CB">
        <w:t xml:space="preserve"> </w:t>
      </w:r>
      <w:proofErr w:type="spellStart"/>
      <w:r w:rsidRPr="005201CB">
        <w:t>postului</w:t>
      </w:r>
      <w:proofErr w:type="spellEnd"/>
      <w:r w:rsidRPr="005201CB">
        <w:t xml:space="preserve"> vacant de administrator de </w:t>
      </w:r>
      <w:proofErr w:type="spellStart"/>
      <w:r w:rsidRPr="005201CB">
        <w:t>patrimoniu</w:t>
      </w:r>
      <w:proofErr w:type="spellEnd"/>
    </w:p>
    <w:p w14:paraId="5E631834" w14:textId="1AA47AEE" w:rsidR="00490F87" w:rsidRPr="005201CB" w:rsidRDefault="007A071F" w:rsidP="00490F87">
      <w:pPr>
        <w:pStyle w:val="ListParagraph"/>
        <w:numPr>
          <w:ilvl w:val="0"/>
          <w:numId w:val="17"/>
        </w:numPr>
      </w:pPr>
      <w:r w:rsidRPr="005201CB">
        <w:t xml:space="preserve">BIBLIOGRAFIE: </w:t>
      </w:r>
    </w:p>
    <w:p w14:paraId="25A4EEE0" w14:textId="77777777" w:rsidR="00490F87" w:rsidRPr="005201CB" w:rsidRDefault="007A071F" w:rsidP="00490F87">
      <w:pPr>
        <w:pStyle w:val="ListParagraph"/>
        <w:ind w:left="420"/>
      </w:pPr>
      <w:r w:rsidRPr="005201CB">
        <w:sym w:font="Symbol" w:char="F0B7"/>
      </w:r>
      <w:r w:rsidRPr="005201CB">
        <w:t xml:space="preserve"> </w:t>
      </w:r>
      <w:proofErr w:type="spellStart"/>
      <w:r w:rsidRPr="005201CB">
        <w:t>Legea</w:t>
      </w:r>
      <w:proofErr w:type="spellEnd"/>
      <w:r w:rsidRPr="005201CB">
        <w:t xml:space="preserve"> </w:t>
      </w:r>
      <w:proofErr w:type="spellStart"/>
      <w:r w:rsidRPr="005201CB">
        <w:t>Educației</w:t>
      </w:r>
      <w:proofErr w:type="spellEnd"/>
      <w:r w:rsidRPr="005201CB">
        <w:t xml:space="preserve"> </w:t>
      </w:r>
      <w:proofErr w:type="spellStart"/>
      <w:r w:rsidRPr="005201CB">
        <w:t>naționale</w:t>
      </w:r>
      <w:proofErr w:type="spellEnd"/>
      <w:r w:rsidRPr="005201CB">
        <w:t xml:space="preserve"> nr. 1/2011, cu </w:t>
      </w:r>
      <w:proofErr w:type="spellStart"/>
      <w:r w:rsidRPr="005201CB">
        <w:t>modificările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completările</w:t>
      </w:r>
      <w:proofErr w:type="spellEnd"/>
      <w:r w:rsidRPr="005201CB">
        <w:t xml:space="preserve"> </w:t>
      </w:r>
      <w:proofErr w:type="spellStart"/>
      <w:r w:rsidRPr="005201CB">
        <w:t>ulterioare</w:t>
      </w:r>
      <w:proofErr w:type="spellEnd"/>
      <w:r w:rsidRPr="005201CB">
        <w:t>;</w:t>
      </w:r>
    </w:p>
    <w:p w14:paraId="3F65768E" w14:textId="77777777" w:rsidR="00490F87" w:rsidRPr="005201CB" w:rsidRDefault="007A071F" w:rsidP="00490F87">
      <w:pPr>
        <w:pStyle w:val="ListParagraph"/>
        <w:ind w:left="420"/>
      </w:pPr>
      <w:r w:rsidRPr="005201CB">
        <w:t xml:space="preserve"> </w:t>
      </w:r>
      <w:r w:rsidRPr="005201CB">
        <w:sym w:font="Symbol" w:char="F0B7"/>
      </w:r>
      <w:r w:rsidRPr="005201CB">
        <w:t xml:space="preserve"> OME 4183/2022 – </w:t>
      </w:r>
      <w:proofErr w:type="spellStart"/>
      <w:r w:rsidRPr="005201CB">
        <w:t>Regulament-cadru</w:t>
      </w:r>
      <w:proofErr w:type="spellEnd"/>
      <w:r w:rsidRPr="005201CB">
        <w:t xml:space="preserve"> de </w:t>
      </w:r>
      <w:proofErr w:type="spellStart"/>
      <w:r w:rsidRPr="005201CB">
        <w:t>organizare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funcționare</w:t>
      </w:r>
      <w:proofErr w:type="spellEnd"/>
      <w:r w:rsidRPr="005201CB">
        <w:t xml:space="preserve"> a </w:t>
      </w:r>
      <w:proofErr w:type="spellStart"/>
      <w:r w:rsidRPr="005201CB">
        <w:t>unităților</w:t>
      </w:r>
      <w:proofErr w:type="spellEnd"/>
      <w:r w:rsidRPr="005201CB">
        <w:t xml:space="preserve"> de </w:t>
      </w:r>
      <w:proofErr w:type="spellStart"/>
      <w:r w:rsidRPr="005201CB">
        <w:t>învățământ</w:t>
      </w:r>
      <w:proofErr w:type="spellEnd"/>
      <w:r w:rsidRPr="005201CB">
        <w:t xml:space="preserve"> </w:t>
      </w:r>
      <w:proofErr w:type="spellStart"/>
      <w:r w:rsidRPr="005201CB">
        <w:t>preuniversitar</w:t>
      </w:r>
      <w:proofErr w:type="spellEnd"/>
      <w:r w:rsidRPr="005201CB">
        <w:t xml:space="preserve">, cu </w:t>
      </w:r>
      <w:proofErr w:type="spellStart"/>
      <w:r w:rsidRPr="005201CB">
        <w:t>modificările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completările</w:t>
      </w:r>
      <w:proofErr w:type="spellEnd"/>
      <w:r w:rsidRPr="005201CB">
        <w:t xml:space="preserve"> </w:t>
      </w:r>
      <w:proofErr w:type="spellStart"/>
      <w:r w:rsidRPr="005201CB">
        <w:t>ulterioare</w:t>
      </w:r>
      <w:proofErr w:type="spellEnd"/>
      <w:r w:rsidRPr="005201CB">
        <w:t xml:space="preserve">. </w:t>
      </w:r>
    </w:p>
    <w:p w14:paraId="3F0017FA" w14:textId="77777777" w:rsidR="00490F87" w:rsidRPr="005201CB" w:rsidRDefault="007A071F" w:rsidP="00490F87">
      <w:pPr>
        <w:pStyle w:val="ListParagraph"/>
        <w:ind w:left="420"/>
      </w:pPr>
      <w:r w:rsidRPr="005201CB">
        <w:sym w:font="Symbol" w:char="F0B7"/>
      </w:r>
      <w:r w:rsidRPr="005201CB">
        <w:t xml:space="preserve"> </w:t>
      </w:r>
      <w:proofErr w:type="spellStart"/>
      <w:r w:rsidRPr="005201CB">
        <w:t>Legea</w:t>
      </w:r>
      <w:proofErr w:type="spellEnd"/>
      <w:r w:rsidRPr="005201CB">
        <w:t xml:space="preserve"> 53/2003 (r1) - </w:t>
      </w:r>
      <w:proofErr w:type="spellStart"/>
      <w:r w:rsidRPr="005201CB">
        <w:t>Codul</w:t>
      </w:r>
      <w:proofErr w:type="spellEnd"/>
      <w:r w:rsidRPr="005201CB">
        <w:t xml:space="preserve"> </w:t>
      </w:r>
      <w:proofErr w:type="spellStart"/>
      <w:r w:rsidRPr="005201CB">
        <w:t>muncii</w:t>
      </w:r>
      <w:proofErr w:type="spellEnd"/>
      <w:r w:rsidRPr="005201CB">
        <w:t xml:space="preserve"> </w:t>
      </w:r>
      <w:proofErr w:type="spellStart"/>
      <w:r w:rsidRPr="005201CB">
        <w:t>republicată</w:t>
      </w:r>
      <w:proofErr w:type="spellEnd"/>
      <w:r w:rsidRPr="005201CB">
        <w:t xml:space="preserve">, cu </w:t>
      </w:r>
      <w:proofErr w:type="spellStart"/>
      <w:r w:rsidRPr="005201CB">
        <w:t>modificările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completările</w:t>
      </w:r>
      <w:proofErr w:type="spellEnd"/>
      <w:r w:rsidRPr="005201CB">
        <w:t xml:space="preserve"> </w:t>
      </w:r>
      <w:proofErr w:type="spellStart"/>
      <w:r w:rsidRPr="005201CB">
        <w:t>ulterioare</w:t>
      </w:r>
      <w:proofErr w:type="spellEnd"/>
      <w:r w:rsidRPr="005201CB">
        <w:t xml:space="preserve">; </w:t>
      </w:r>
    </w:p>
    <w:p w14:paraId="27822B3D" w14:textId="77777777" w:rsidR="00490F87" w:rsidRPr="005201CB" w:rsidRDefault="007A071F" w:rsidP="00490F87">
      <w:pPr>
        <w:pStyle w:val="ListParagraph"/>
        <w:ind w:left="420"/>
      </w:pPr>
      <w:r w:rsidRPr="005201CB">
        <w:sym w:font="Symbol" w:char="F0B7"/>
      </w:r>
      <w:r w:rsidRPr="005201CB">
        <w:t xml:space="preserve"> </w:t>
      </w:r>
      <w:proofErr w:type="spellStart"/>
      <w:r w:rsidRPr="005201CB">
        <w:t>Ordinul</w:t>
      </w:r>
      <w:proofErr w:type="spellEnd"/>
      <w:r w:rsidRPr="005201CB">
        <w:t xml:space="preserve"> M.F. nr. 2861 din 9 </w:t>
      </w:r>
      <w:proofErr w:type="spellStart"/>
      <w:r w:rsidRPr="005201CB">
        <w:t>octombrie</w:t>
      </w:r>
      <w:proofErr w:type="spellEnd"/>
      <w:r w:rsidRPr="005201CB">
        <w:t xml:space="preserve"> 2009 - </w:t>
      </w:r>
      <w:proofErr w:type="spellStart"/>
      <w:r w:rsidRPr="005201CB">
        <w:t>pentru</w:t>
      </w:r>
      <w:proofErr w:type="spellEnd"/>
      <w:r w:rsidRPr="005201CB">
        <w:t xml:space="preserve"> </w:t>
      </w:r>
      <w:proofErr w:type="spellStart"/>
      <w:r w:rsidRPr="005201CB">
        <w:t>aprobarea</w:t>
      </w:r>
      <w:proofErr w:type="spellEnd"/>
      <w:r w:rsidRPr="005201CB">
        <w:t xml:space="preserve"> </w:t>
      </w:r>
      <w:proofErr w:type="spellStart"/>
      <w:r w:rsidRPr="005201CB">
        <w:t>Normelor</w:t>
      </w:r>
      <w:proofErr w:type="spellEnd"/>
      <w:r w:rsidRPr="005201CB">
        <w:t xml:space="preserve"> </w:t>
      </w:r>
      <w:proofErr w:type="spellStart"/>
      <w:r w:rsidRPr="005201CB">
        <w:t>privind</w:t>
      </w:r>
      <w:proofErr w:type="spellEnd"/>
      <w:r w:rsidRPr="005201CB">
        <w:t xml:space="preserve"> </w:t>
      </w:r>
      <w:proofErr w:type="spellStart"/>
      <w:r w:rsidRPr="005201CB">
        <w:t>organizarea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efectuarea</w:t>
      </w:r>
      <w:proofErr w:type="spellEnd"/>
      <w:r w:rsidRPr="005201CB">
        <w:t xml:space="preserve"> </w:t>
      </w:r>
      <w:proofErr w:type="spellStart"/>
      <w:r w:rsidRPr="005201CB">
        <w:t>inventarierii</w:t>
      </w:r>
      <w:proofErr w:type="spellEnd"/>
      <w:r w:rsidRPr="005201CB">
        <w:t xml:space="preserve"> </w:t>
      </w:r>
      <w:proofErr w:type="spellStart"/>
      <w:r w:rsidRPr="005201CB">
        <w:t>elementelor</w:t>
      </w:r>
      <w:proofErr w:type="spellEnd"/>
      <w:r w:rsidRPr="005201CB">
        <w:t xml:space="preserve"> de </w:t>
      </w:r>
      <w:proofErr w:type="spellStart"/>
      <w:r w:rsidRPr="005201CB">
        <w:t>natura</w:t>
      </w:r>
      <w:proofErr w:type="spellEnd"/>
      <w:r w:rsidRPr="005201CB">
        <w:t xml:space="preserve"> </w:t>
      </w:r>
      <w:proofErr w:type="spellStart"/>
      <w:r w:rsidRPr="005201CB">
        <w:t>activelor</w:t>
      </w:r>
      <w:proofErr w:type="spellEnd"/>
      <w:r w:rsidRPr="005201CB">
        <w:t xml:space="preserve">, </w:t>
      </w:r>
      <w:proofErr w:type="spellStart"/>
      <w:r w:rsidRPr="005201CB">
        <w:t>datoriilor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capitalurilor</w:t>
      </w:r>
      <w:proofErr w:type="spellEnd"/>
      <w:r w:rsidRPr="005201CB">
        <w:t xml:space="preserve"> </w:t>
      </w:r>
      <w:proofErr w:type="spellStart"/>
      <w:r w:rsidRPr="005201CB">
        <w:t>proprii</w:t>
      </w:r>
      <w:proofErr w:type="spellEnd"/>
      <w:r w:rsidRPr="005201CB">
        <w:t xml:space="preserve">; </w:t>
      </w:r>
    </w:p>
    <w:p w14:paraId="6607D055" w14:textId="77777777" w:rsidR="00490F87" w:rsidRPr="005201CB" w:rsidRDefault="007A071F" w:rsidP="00490F87">
      <w:pPr>
        <w:pStyle w:val="ListParagraph"/>
        <w:ind w:left="420"/>
      </w:pPr>
      <w:r w:rsidRPr="005201CB">
        <w:sym w:font="Symbol" w:char="F0B7"/>
      </w:r>
      <w:r w:rsidRPr="005201CB">
        <w:t xml:space="preserve"> </w:t>
      </w:r>
      <w:proofErr w:type="spellStart"/>
      <w:r w:rsidRPr="005201CB">
        <w:t>Legea</w:t>
      </w:r>
      <w:proofErr w:type="spellEnd"/>
      <w:r w:rsidRPr="005201CB">
        <w:t xml:space="preserve"> nr. 82/1991 (r4) a </w:t>
      </w:r>
      <w:proofErr w:type="spellStart"/>
      <w:r w:rsidRPr="005201CB">
        <w:t>contabilității</w:t>
      </w:r>
      <w:proofErr w:type="spellEnd"/>
      <w:r w:rsidRPr="005201CB">
        <w:t xml:space="preserve">, </w:t>
      </w:r>
      <w:proofErr w:type="spellStart"/>
      <w:r w:rsidRPr="005201CB">
        <w:t>republicată</w:t>
      </w:r>
      <w:proofErr w:type="spellEnd"/>
      <w:r w:rsidRPr="005201CB">
        <w:t xml:space="preserve">, cu </w:t>
      </w:r>
      <w:proofErr w:type="spellStart"/>
      <w:r w:rsidRPr="005201CB">
        <w:t>modificările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completările</w:t>
      </w:r>
      <w:proofErr w:type="spellEnd"/>
      <w:r w:rsidRPr="005201CB">
        <w:t xml:space="preserve"> </w:t>
      </w:r>
      <w:proofErr w:type="spellStart"/>
      <w:r w:rsidRPr="005201CB">
        <w:t>ulterioare</w:t>
      </w:r>
      <w:proofErr w:type="spellEnd"/>
      <w:r w:rsidRPr="005201CB">
        <w:t xml:space="preserve">; </w:t>
      </w:r>
    </w:p>
    <w:p w14:paraId="52A638C7" w14:textId="77777777" w:rsidR="00490F87" w:rsidRPr="005201CB" w:rsidRDefault="007A071F" w:rsidP="00490F87">
      <w:pPr>
        <w:pStyle w:val="ListParagraph"/>
        <w:ind w:left="420"/>
      </w:pPr>
      <w:r w:rsidRPr="005201CB">
        <w:sym w:font="Symbol" w:char="F0B7"/>
      </w:r>
      <w:r w:rsidRPr="005201CB">
        <w:t xml:space="preserve"> </w:t>
      </w:r>
      <w:proofErr w:type="spellStart"/>
      <w:r w:rsidRPr="005201CB">
        <w:t>Ordin</w:t>
      </w:r>
      <w:proofErr w:type="spellEnd"/>
      <w:r w:rsidRPr="005201CB">
        <w:t xml:space="preserve"> M.F. nr. 1792/2002 </w:t>
      </w:r>
      <w:proofErr w:type="spellStart"/>
      <w:r w:rsidRPr="005201CB">
        <w:t>pentru</w:t>
      </w:r>
      <w:proofErr w:type="spellEnd"/>
      <w:r w:rsidRPr="005201CB">
        <w:t xml:space="preserve"> </w:t>
      </w:r>
      <w:proofErr w:type="spellStart"/>
      <w:r w:rsidRPr="005201CB">
        <w:t>aprobarea</w:t>
      </w:r>
      <w:proofErr w:type="spellEnd"/>
      <w:r w:rsidRPr="005201CB">
        <w:t xml:space="preserve"> </w:t>
      </w:r>
      <w:proofErr w:type="spellStart"/>
      <w:r w:rsidRPr="005201CB">
        <w:t>Normelor</w:t>
      </w:r>
      <w:proofErr w:type="spellEnd"/>
      <w:r w:rsidRPr="005201CB">
        <w:t xml:space="preserve"> </w:t>
      </w:r>
      <w:proofErr w:type="spellStart"/>
      <w:r w:rsidRPr="005201CB">
        <w:t>metodologice</w:t>
      </w:r>
      <w:proofErr w:type="spellEnd"/>
      <w:r w:rsidRPr="005201CB">
        <w:t xml:space="preserve"> </w:t>
      </w:r>
      <w:proofErr w:type="spellStart"/>
      <w:r w:rsidRPr="005201CB">
        <w:t>privind</w:t>
      </w:r>
      <w:proofErr w:type="spellEnd"/>
      <w:r w:rsidRPr="005201CB">
        <w:t xml:space="preserve"> </w:t>
      </w:r>
      <w:proofErr w:type="spellStart"/>
      <w:r w:rsidRPr="005201CB">
        <w:t>angajarea</w:t>
      </w:r>
      <w:proofErr w:type="spellEnd"/>
      <w:r w:rsidRPr="005201CB">
        <w:t xml:space="preserve">, </w:t>
      </w:r>
      <w:proofErr w:type="spellStart"/>
      <w:r w:rsidRPr="005201CB">
        <w:t>lichidarea</w:t>
      </w:r>
      <w:proofErr w:type="spellEnd"/>
      <w:r w:rsidRPr="005201CB">
        <w:t xml:space="preserve">, </w:t>
      </w:r>
      <w:proofErr w:type="spellStart"/>
      <w:r w:rsidRPr="005201CB">
        <w:t>ordonanțarea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plata</w:t>
      </w:r>
      <w:proofErr w:type="spellEnd"/>
      <w:r w:rsidRPr="005201CB">
        <w:t xml:space="preserve"> </w:t>
      </w:r>
      <w:proofErr w:type="spellStart"/>
      <w:r w:rsidRPr="005201CB">
        <w:t>cheltuielilor</w:t>
      </w:r>
      <w:proofErr w:type="spellEnd"/>
      <w:r w:rsidRPr="005201CB">
        <w:t xml:space="preserve"> </w:t>
      </w:r>
      <w:proofErr w:type="spellStart"/>
      <w:r w:rsidRPr="005201CB">
        <w:t>instituțiilor</w:t>
      </w:r>
      <w:proofErr w:type="spellEnd"/>
      <w:r w:rsidRPr="005201CB">
        <w:t xml:space="preserve"> </w:t>
      </w:r>
      <w:proofErr w:type="spellStart"/>
      <w:r w:rsidRPr="005201CB">
        <w:t>publice</w:t>
      </w:r>
      <w:proofErr w:type="spellEnd"/>
      <w:r w:rsidRPr="005201CB">
        <w:t xml:space="preserve">, precum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organizarea</w:t>
      </w:r>
      <w:proofErr w:type="spellEnd"/>
      <w:r w:rsidRPr="005201CB">
        <w:t xml:space="preserve">, </w:t>
      </w:r>
      <w:proofErr w:type="spellStart"/>
      <w:r w:rsidRPr="005201CB">
        <w:t>evidența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raportarea</w:t>
      </w:r>
      <w:proofErr w:type="spellEnd"/>
      <w:r w:rsidRPr="005201CB">
        <w:t xml:space="preserve"> </w:t>
      </w:r>
      <w:proofErr w:type="spellStart"/>
      <w:r w:rsidRPr="005201CB">
        <w:t>angajamentelor</w:t>
      </w:r>
      <w:proofErr w:type="spellEnd"/>
      <w:r w:rsidRPr="005201CB">
        <w:t xml:space="preserve"> </w:t>
      </w:r>
      <w:proofErr w:type="spellStart"/>
      <w:r w:rsidRPr="005201CB">
        <w:t>bugetare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legale</w:t>
      </w:r>
      <w:proofErr w:type="spellEnd"/>
      <w:r w:rsidRPr="005201CB">
        <w:t xml:space="preserve">, cu </w:t>
      </w:r>
      <w:proofErr w:type="spellStart"/>
      <w:r w:rsidRPr="005201CB">
        <w:t>modificările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completările</w:t>
      </w:r>
      <w:proofErr w:type="spellEnd"/>
      <w:r w:rsidRPr="005201CB">
        <w:t xml:space="preserve"> </w:t>
      </w:r>
      <w:proofErr w:type="spellStart"/>
      <w:r w:rsidRPr="005201CB">
        <w:t>ulterioare</w:t>
      </w:r>
      <w:proofErr w:type="spellEnd"/>
      <w:r w:rsidRPr="005201CB">
        <w:t xml:space="preserve">; </w:t>
      </w:r>
    </w:p>
    <w:p w14:paraId="38258E33" w14:textId="77777777" w:rsidR="00490F87" w:rsidRPr="005201CB" w:rsidRDefault="007A071F" w:rsidP="00490F87">
      <w:pPr>
        <w:pStyle w:val="ListParagraph"/>
        <w:ind w:left="420"/>
      </w:pPr>
      <w:r w:rsidRPr="005201CB">
        <w:sym w:font="Symbol" w:char="F0B7"/>
      </w:r>
      <w:r w:rsidRPr="005201CB">
        <w:t xml:space="preserve"> </w:t>
      </w:r>
      <w:proofErr w:type="spellStart"/>
      <w:r w:rsidRPr="005201CB">
        <w:t>Lege</w:t>
      </w:r>
      <w:proofErr w:type="spellEnd"/>
      <w:r w:rsidRPr="005201CB">
        <w:t xml:space="preserve"> nr. 22/1969 </w:t>
      </w:r>
      <w:proofErr w:type="spellStart"/>
      <w:r w:rsidRPr="005201CB">
        <w:t>privind</w:t>
      </w:r>
      <w:proofErr w:type="spellEnd"/>
      <w:r w:rsidRPr="005201CB">
        <w:t xml:space="preserve"> </w:t>
      </w:r>
      <w:proofErr w:type="spellStart"/>
      <w:r w:rsidRPr="005201CB">
        <w:t>angajarea</w:t>
      </w:r>
      <w:proofErr w:type="spellEnd"/>
      <w:r w:rsidRPr="005201CB">
        <w:t xml:space="preserve"> </w:t>
      </w:r>
      <w:proofErr w:type="spellStart"/>
      <w:r w:rsidRPr="005201CB">
        <w:t>gestionarilor</w:t>
      </w:r>
      <w:proofErr w:type="spellEnd"/>
      <w:r w:rsidRPr="005201CB">
        <w:t xml:space="preserve">, </w:t>
      </w:r>
      <w:proofErr w:type="spellStart"/>
      <w:r w:rsidRPr="005201CB">
        <w:t>constituirea</w:t>
      </w:r>
      <w:proofErr w:type="spellEnd"/>
      <w:r w:rsidRPr="005201CB">
        <w:t xml:space="preserve"> de </w:t>
      </w:r>
      <w:proofErr w:type="spellStart"/>
      <w:r w:rsidRPr="005201CB">
        <w:t>garanții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răspunderea</w:t>
      </w:r>
      <w:proofErr w:type="spellEnd"/>
      <w:r w:rsidRPr="005201CB">
        <w:t xml:space="preserve"> </w:t>
      </w:r>
      <w:proofErr w:type="spellStart"/>
      <w:r w:rsidRPr="005201CB">
        <w:t>în</w:t>
      </w:r>
      <w:proofErr w:type="spellEnd"/>
      <w:r w:rsidRPr="005201CB">
        <w:t xml:space="preserve"> </w:t>
      </w:r>
      <w:proofErr w:type="spellStart"/>
      <w:r w:rsidRPr="005201CB">
        <w:t>legătură</w:t>
      </w:r>
      <w:proofErr w:type="spellEnd"/>
      <w:r w:rsidRPr="005201CB">
        <w:t xml:space="preserve"> cu </w:t>
      </w:r>
      <w:proofErr w:type="spellStart"/>
      <w:r w:rsidRPr="005201CB">
        <w:t>gestionarea</w:t>
      </w:r>
      <w:proofErr w:type="spellEnd"/>
      <w:r w:rsidRPr="005201CB">
        <w:t xml:space="preserve"> </w:t>
      </w:r>
      <w:proofErr w:type="spellStart"/>
      <w:r w:rsidRPr="005201CB">
        <w:t>bunurilor</w:t>
      </w:r>
      <w:proofErr w:type="spellEnd"/>
      <w:r w:rsidRPr="005201CB">
        <w:t xml:space="preserve">; </w:t>
      </w:r>
    </w:p>
    <w:p w14:paraId="3678158C" w14:textId="7E55AEF3" w:rsidR="00490F87" w:rsidRPr="005201CB" w:rsidRDefault="007A071F" w:rsidP="00490F87">
      <w:pPr>
        <w:pStyle w:val="ListParagraph"/>
        <w:ind w:left="420"/>
      </w:pPr>
      <w:r w:rsidRPr="005201CB">
        <w:sym w:font="Symbol" w:char="F0B7"/>
      </w:r>
      <w:r w:rsidRPr="005201CB">
        <w:t xml:space="preserve"> </w:t>
      </w:r>
      <w:proofErr w:type="spellStart"/>
      <w:r w:rsidRPr="005201CB">
        <w:t>Hotărârea</w:t>
      </w:r>
      <w:proofErr w:type="spellEnd"/>
      <w:r w:rsidRPr="005201CB">
        <w:t xml:space="preserve"> nr. 2230/1696 </w:t>
      </w:r>
      <w:proofErr w:type="spellStart"/>
      <w:r w:rsidRPr="005201CB">
        <w:t>privind</w:t>
      </w:r>
      <w:proofErr w:type="spellEnd"/>
      <w:r w:rsidRPr="005201CB">
        <w:t xml:space="preserve"> </w:t>
      </w:r>
      <w:proofErr w:type="spellStart"/>
      <w:r w:rsidRPr="005201CB">
        <w:t>gestionarea</w:t>
      </w:r>
      <w:proofErr w:type="spellEnd"/>
      <w:r w:rsidRPr="005201CB">
        <w:t xml:space="preserve"> </w:t>
      </w:r>
      <w:proofErr w:type="spellStart"/>
      <w:r w:rsidRPr="005201CB">
        <w:t>bunurilor</w:t>
      </w:r>
      <w:proofErr w:type="spellEnd"/>
      <w:r w:rsidRPr="005201CB">
        <w:t xml:space="preserve"> </w:t>
      </w:r>
      <w:proofErr w:type="spellStart"/>
      <w:r w:rsidRPr="005201CB">
        <w:t>materiale</w:t>
      </w:r>
      <w:proofErr w:type="spellEnd"/>
      <w:r w:rsidRPr="005201CB">
        <w:t xml:space="preserve">; </w:t>
      </w:r>
    </w:p>
    <w:p w14:paraId="0F0CEFBC" w14:textId="77777777" w:rsidR="00490F87" w:rsidRPr="005201CB" w:rsidRDefault="007A071F" w:rsidP="00490F87">
      <w:pPr>
        <w:pStyle w:val="ListParagraph"/>
        <w:ind w:left="420"/>
      </w:pPr>
      <w:r w:rsidRPr="005201CB">
        <w:sym w:font="Symbol" w:char="F0B7"/>
      </w:r>
      <w:r w:rsidRPr="005201CB">
        <w:t xml:space="preserve"> </w:t>
      </w:r>
      <w:proofErr w:type="spellStart"/>
      <w:r w:rsidRPr="005201CB">
        <w:t>Legea</w:t>
      </w:r>
      <w:proofErr w:type="spellEnd"/>
      <w:r w:rsidRPr="005201CB">
        <w:t xml:space="preserve"> nr. 98/2016 </w:t>
      </w:r>
      <w:proofErr w:type="spellStart"/>
      <w:r w:rsidRPr="005201CB">
        <w:t>privind</w:t>
      </w:r>
      <w:proofErr w:type="spellEnd"/>
      <w:r w:rsidRPr="005201CB">
        <w:t xml:space="preserve"> </w:t>
      </w:r>
      <w:proofErr w:type="spellStart"/>
      <w:r w:rsidRPr="005201CB">
        <w:t>achizițiile</w:t>
      </w:r>
      <w:proofErr w:type="spellEnd"/>
      <w:r w:rsidRPr="005201CB">
        <w:t xml:space="preserve"> </w:t>
      </w:r>
      <w:proofErr w:type="spellStart"/>
      <w:r w:rsidRPr="005201CB">
        <w:t>publice</w:t>
      </w:r>
      <w:proofErr w:type="spellEnd"/>
      <w:r w:rsidRPr="005201CB">
        <w:t xml:space="preserve">, cu </w:t>
      </w:r>
      <w:proofErr w:type="spellStart"/>
      <w:r w:rsidRPr="005201CB">
        <w:t>modificările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completările</w:t>
      </w:r>
      <w:proofErr w:type="spellEnd"/>
      <w:r w:rsidRPr="005201CB">
        <w:t xml:space="preserve"> </w:t>
      </w:r>
      <w:proofErr w:type="spellStart"/>
      <w:r w:rsidRPr="005201CB">
        <w:t>ulterioare</w:t>
      </w:r>
      <w:proofErr w:type="spellEnd"/>
      <w:r w:rsidRPr="005201CB">
        <w:t xml:space="preserve">; </w:t>
      </w:r>
    </w:p>
    <w:p w14:paraId="3A854EFF" w14:textId="77777777" w:rsidR="00490F87" w:rsidRPr="005201CB" w:rsidRDefault="007A071F" w:rsidP="00490F87">
      <w:pPr>
        <w:pStyle w:val="ListParagraph"/>
        <w:ind w:left="420"/>
      </w:pPr>
      <w:r w:rsidRPr="005201CB">
        <w:sym w:font="Symbol" w:char="F0B7"/>
      </w:r>
      <w:r w:rsidRPr="005201CB">
        <w:t xml:space="preserve"> </w:t>
      </w:r>
      <w:proofErr w:type="spellStart"/>
      <w:r w:rsidRPr="005201CB">
        <w:t>Hotărârea</w:t>
      </w:r>
      <w:proofErr w:type="spellEnd"/>
      <w:r w:rsidRPr="005201CB">
        <w:t xml:space="preserve"> nr. 395/2016 </w:t>
      </w:r>
      <w:proofErr w:type="spellStart"/>
      <w:r w:rsidRPr="005201CB">
        <w:t>pentru</w:t>
      </w:r>
      <w:proofErr w:type="spellEnd"/>
      <w:r w:rsidRPr="005201CB">
        <w:t xml:space="preserve"> </w:t>
      </w:r>
      <w:proofErr w:type="spellStart"/>
      <w:r w:rsidRPr="005201CB">
        <w:t>aprobarea</w:t>
      </w:r>
      <w:proofErr w:type="spellEnd"/>
      <w:r w:rsidRPr="005201CB">
        <w:t xml:space="preserve"> </w:t>
      </w:r>
      <w:proofErr w:type="spellStart"/>
      <w:r w:rsidRPr="005201CB">
        <w:t>Normelor</w:t>
      </w:r>
      <w:proofErr w:type="spellEnd"/>
      <w:r w:rsidRPr="005201CB">
        <w:t xml:space="preserve"> </w:t>
      </w:r>
      <w:proofErr w:type="spellStart"/>
      <w:r w:rsidRPr="005201CB">
        <w:t>metodologice</w:t>
      </w:r>
      <w:proofErr w:type="spellEnd"/>
      <w:r w:rsidRPr="005201CB">
        <w:t xml:space="preserve"> de </w:t>
      </w:r>
      <w:proofErr w:type="spellStart"/>
      <w:r w:rsidRPr="005201CB">
        <w:t>aplicare</w:t>
      </w:r>
      <w:proofErr w:type="spellEnd"/>
      <w:r w:rsidRPr="005201CB">
        <w:t xml:space="preserve"> a </w:t>
      </w:r>
      <w:proofErr w:type="spellStart"/>
      <w:r w:rsidRPr="005201CB">
        <w:t>prevederilor</w:t>
      </w:r>
      <w:proofErr w:type="spellEnd"/>
      <w:r w:rsidRPr="005201CB">
        <w:t xml:space="preserve"> </w:t>
      </w:r>
      <w:proofErr w:type="spellStart"/>
      <w:r w:rsidRPr="005201CB">
        <w:t>referitoare</w:t>
      </w:r>
      <w:proofErr w:type="spellEnd"/>
      <w:r w:rsidRPr="005201CB">
        <w:t xml:space="preserve"> la </w:t>
      </w:r>
      <w:proofErr w:type="spellStart"/>
      <w:r w:rsidRPr="005201CB">
        <w:t>atribuirea</w:t>
      </w:r>
      <w:proofErr w:type="spellEnd"/>
      <w:r w:rsidRPr="005201CB">
        <w:t xml:space="preserve"> </w:t>
      </w:r>
      <w:proofErr w:type="spellStart"/>
      <w:r w:rsidRPr="005201CB">
        <w:t>contractului</w:t>
      </w:r>
      <w:proofErr w:type="spellEnd"/>
      <w:r w:rsidRPr="005201CB">
        <w:t xml:space="preserve"> de </w:t>
      </w:r>
      <w:proofErr w:type="spellStart"/>
      <w:r w:rsidRPr="005201CB">
        <w:t>achizitie</w:t>
      </w:r>
      <w:proofErr w:type="spellEnd"/>
      <w:r w:rsidRPr="005201CB">
        <w:t xml:space="preserve"> publica/</w:t>
      </w:r>
      <w:proofErr w:type="spellStart"/>
      <w:r w:rsidRPr="005201CB">
        <w:t>acordului-cadru</w:t>
      </w:r>
      <w:proofErr w:type="spellEnd"/>
      <w:r w:rsidRPr="005201CB">
        <w:t xml:space="preserve"> din </w:t>
      </w:r>
      <w:proofErr w:type="spellStart"/>
      <w:r w:rsidRPr="005201CB">
        <w:t>Legea</w:t>
      </w:r>
      <w:proofErr w:type="spellEnd"/>
      <w:r w:rsidRPr="005201CB">
        <w:t xml:space="preserve"> nr. 98/2016 </w:t>
      </w:r>
      <w:proofErr w:type="spellStart"/>
      <w:r w:rsidRPr="005201CB">
        <w:t>privind</w:t>
      </w:r>
      <w:proofErr w:type="spellEnd"/>
      <w:r w:rsidRPr="005201CB">
        <w:t xml:space="preserve"> </w:t>
      </w:r>
      <w:proofErr w:type="spellStart"/>
      <w:r w:rsidRPr="005201CB">
        <w:t>achizitiile</w:t>
      </w:r>
      <w:proofErr w:type="spellEnd"/>
      <w:r w:rsidRPr="005201CB">
        <w:t xml:space="preserve"> </w:t>
      </w:r>
      <w:proofErr w:type="spellStart"/>
      <w:r w:rsidRPr="005201CB">
        <w:t>publice</w:t>
      </w:r>
      <w:proofErr w:type="spellEnd"/>
      <w:r w:rsidRPr="005201CB">
        <w:t xml:space="preserve">; </w:t>
      </w:r>
    </w:p>
    <w:p w14:paraId="217CDA49" w14:textId="77777777" w:rsidR="00490F87" w:rsidRPr="005201CB" w:rsidRDefault="007A071F" w:rsidP="00490F87">
      <w:pPr>
        <w:pStyle w:val="ListParagraph"/>
        <w:ind w:left="420"/>
      </w:pPr>
      <w:r w:rsidRPr="005201CB">
        <w:sym w:font="Symbol" w:char="F0B7"/>
      </w:r>
      <w:r w:rsidRPr="005201CB">
        <w:t xml:space="preserve"> </w:t>
      </w:r>
      <w:proofErr w:type="spellStart"/>
      <w:r w:rsidRPr="005201CB">
        <w:t>Legea</w:t>
      </w:r>
      <w:proofErr w:type="spellEnd"/>
      <w:r w:rsidRPr="005201CB">
        <w:t xml:space="preserve"> 500/2002 - </w:t>
      </w:r>
      <w:proofErr w:type="spellStart"/>
      <w:r w:rsidRPr="005201CB">
        <w:t>privind</w:t>
      </w:r>
      <w:proofErr w:type="spellEnd"/>
      <w:r w:rsidRPr="005201CB">
        <w:t xml:space="preserve"> </w:t>
      </w:r>
      <w:proofErr w:type="spellStart"/>
      <w:r w:rsidRPr="005201CB">
        <w:t>Finanțele</w:t>
      </w:r>
      <w:proofErr w:type="spellEnd"/>
      <w:r w:rsidRPr="005201CB">
        <w:t xml:space="preserve"> </w:t>
      </w:r>
      <w:proofErr w:type="spellStart"/>
      <w:r w:rsidRPr="005201CB">
        <w:t>publice</w:t>
      </w:r>
      <w:proofErr w:type="spellEnd"/>
      <w:r w:rsidRPr="005201CB">
        <w:t>;</w:t>
      </w:r>
    </w:p>
    <w:p w14:paraId="49574DDF" w14:textId="77777777" w:rsidR="00490F87" w:rsidRPr="005201CB" w:rsidRDefault="007A071F" w:rsidP="00490F87">
      <w:pPr>
        <w:pStyle w:val="ListParagraph"/>
        <w:ind w:left="420"/>
      </w:pPr>
      <w:r w:rsidRPr="005201CB">
        <w:lastRenderedPageBreak/>
        <w:t xml:space="preserve"> </w:t>
      </w:r>
      <w:r w:rsidRPr="005201CB">
        <w:sym w:font="Symbol" w:char="F0B7"/>
      </w:r>
      <w:r w:rsidRPr="005201CB">
        <w:t xml:space="preserve"> </w:t>
      </w:r>
      <w:proofErr w:type="spellStart"/>
      <w:r w:rsidRPr="005201CB">
        <w:t>Hotărârea</w:t>
      </w:r>
      <w:proofErr w:type="spellEnd"/>
      <w:r w:rsidRPr="005201CB">
        <w:t xml:space="preserve"> de </w:t>
      </w:r>
      <w:proofErr w:type="spellStart"/>
      <w:r w:rsidRPr="005201CB">
        <w:t>Guvern</w:t>
      </w:r>
      <w:proofErr w:type="spellEnd"/>
      <w:r w:rsidRPr="005201CB">
        <w:t xml:space="preserve"> nr. 841/1995 – </w:t>
      </w:r>
      <w:proofErr w:type="spellStart"/>
      <w:r w:rsidRPr="005201CB">
        <w:t>privind</w:t>
      </w:r>
      <w:proofErr w:type="spellEnd"/>
      <w:r w:rsidRPr="005201CB">
        <w:t xml:space="preserve"> </w:t>
      </w:r>
      <w:proofErr w:type="spellStart"/>
      <w:r w:rsidRPr="005201CB">
        <w:t>Procedurile</w:t>
      </w:r>
      <w:proofErr w:type="spellEnd"/>
      <w:r w:rsidRPr="005201CB">
        <w:t xml:space="preserve"> de </w:t>
      </w:r>
      <w:proofErr w:type="spellStart"/>
      <w:r w:rsidRPr="005201CB">
        <w:t>transmitere</w:t>
      </w:r>
      <w:proofErr w:type="spellEnd"/>
      <w:r w:rsidRPr="005201CB">
        <w:t xml:space="preserve"> </w:t>
      </w:r>
      <w:proofErr w:type="spellStart"/>
      <w:r w:rsidRPr="005201CB">
        <w:t>fără</w:t>
      </w:r>
      <w:proofErr w:type="spellEnd"/>
      <w:r w:rsidRPr="005201CB">
        <w:t xml:space="preserve"> </w:t>
      </w:r>
      <w:proofErr w:type="spellStart"/>
      <w:r w:rsidRPr="005201CB">
        <w:t>plată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de </w:t>
      </w:r>
      <w:proofErr w:type="spellStart"/>
      <w:r w:rsidRPr="005201CB">
        <w:t>valorificare</w:t>
      </w:r>
      <w:proofErr w:type="spellEnd"/>
      <w:r w:rsidRPr="005201CB">
        <w:t xml:space="preserve"> a </w:t>
      </w:r>
      <w:proofErr w:type="spellStart"/>
      <w:r w:rsidRPr="005201CB">
        <w:t>bunurilor</w:t>
      </w:r>
      <w:proofErr w:type="spellEnd"/>
      <w:r w:rsidRPr="005201CB">
        <w:t xml:space="preserve"> </w:t>
      </w:r>
      <w:proofErr w:type="spellStart"/>
      <w:r w:rsidRPr="005201CB">
        <w:t>aparținând</w:t>
      </w:r>
      <w:proofErr w:type="spellEnd"/>
      <w:r w:rsidRPr="005201CB">
        <w:t xml:space="preserve"> </w:t>
      </w:r>
      <w:proofErr w:type="spellStart"/>
      <w:r w:rsidRPr="005201CB">
        <w:t>instituțiilor</w:t>
      </w:r>
      <w:proofErr w:type="spellEnd"/>
      <w:r w:rsidRPr="005201CB">
        <w:t xml:space="preserve"> </w:t>
      </w:r>
      <w:proofErr w:type="spellStart"/>
      <w:r w:rsidRPr="005201CB">
        <w:t>publice</w:t>
      </w:r>
      <w:proofErr w:type="spellEnd"/>
      <w:r w:rsidRPr="005201CB">
        <w:t xml:space="preserve">; </w:t>
      </w:r>
    </w:p>
    <w:p w14:paraId="0A73E91C" w14:textId="1859D544" w:rsidR="007A071F" w:rsidRPr="005201CB" w:rsidRDefault="007A071F" w:rsidP="00490F87">
      <w:pPr>
        <w:pStyle w:val="ListParagraph"/>
        <w:ind w:left="420"/>
      </w:pPr>
      <w:r w:rsidRPr="005201CB">
        <w:sym w:font="Symbol" w:char="F0B7"/>
      </w:r>
      <w:r w:rsidRPr="005201CB">
        <w:t xml:space="preserve"> </w:t>
      </w:r>
      <w:proofErr w:type="spellStart"/>
      <w:r w:rsidRPr="005201CB">
        <w:t>Legea</w:t>
      </w:r>
      <w:proofErr w:type="spellEnd"/>
      <w:r w:rsidRPr="005201CB">
        <w:t xml:space="preserve"> 307/2006 (r1) – </w:t>
      </w:r>
      <w:proofErr w:type="spellStart"/>
      <w:r w:rsidRPr="005201CB">
        <w:t>privind</w:t>
      </w:r>
      <w:proofErr w:type="spellEnd"/>
      <w:r w:rsidRPr="005201CB">
        <w:t xml:space="preserve"> </w:t>
      </w:r>
      <w:proofErr w:type="spellStart"/>
      <w:r w:rsidRPr="005201CB">
        <w:t>Apărarea</w:t>
      </w:r>
      <w:proofErr w:type="spellEnd"/>
      <w:r w:rsidRPr="005201CB">
        <w:t xml:space="preserve"> </w:t>
      </w:r>
      <w:proofErr w:type="spellStart"/>
      <w:r w:rsidRPr="005201CB">
        <w:t>împotriva</w:t>
      </w:r>
      <w:proofErr w:type="spellEnd"/>
      <w:r w:rsidRPr="005201CB">
        <w:t xml:space="preserve"> </w:t>
      </w:r>
      <w:proofErr w:type="spellStart"/>
      <w:r w:rsidRPr="005201CB">
        <w:t>incendiilor</w:t>
      </w:r>
      <w:proofErr w:type="spellEnd"/>
      <w:r w:rsidRPr="005201CB">
        <w:t>;</w:t>
      </w:r>
    </w:p>
    <w:p w14:paraId="0F3A0BE8" w14:textId="192E46EF" w:rsidR="007A071F" w:rsidRPr="005201CB" w:rsidRDefault="00490F87" w:rsidP="00490F87">
      <w:pPr>
        <w:pStyle w:val="ListParagraph"/>
        <w:numPr>
          <w:ilvl w:val="0"/>
          <w:numId w:val="18"/>
        </w:numPr>
      </w:pPr>
      <w:proofErr w:type="spellStart"/>
      <w:r w:rsidRPr="005201CB">
        <w:t>Legea</w:t>
      </w:r>
      <w:proofErr w:type="spellEnd"/>
      <w:r w:rsidRPr="005201CB">
        <w:t xml:space="preserve"> 319/2006 - a </w:t>
      </w:r>
      <w:proofErr w:type="spellStart"/>
      <w:r w:rsidRPr="005201CB">
        <w:t>Securității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sănătății</w:t>
      </w:r>
      <w:proofErr w:type="spellEnd"/>
      <w:r w:rsidRPr="005201CB">
        <w:t xml:space="preserve"> </w:t>
      </w:r>
      <w:proofErr w:type="spellStart"/>
      <w:r w:rsidRPr="005201CB">
        <w:t>în</w:t>
      </w:r>
      <w:proofErr w:type="spellEnd"/>
      <w:r w:rsidRPr="005201CB">
        <w:t xml:space="preserve"> </w:t>
      </w:r>
      <w:proofErr w:type="spellStart"/>
      <w:r w:rsidRPr="005201CB">
        <w:t>muncă</w:t>
      </w:r>
      <w:proofErr w:type="spellEnd"/>
      <w:r w:rsidRPr="005201CB">
        <w:t>.</w:t>
      </w:r>
    </w:p>
    <w:p w14:paraId="69478BC3" w14:textId="72D327CD" w:rsidR="004153BF" w:rsidRPr="005201CB" w:rsidRDefault="004153BF" w:rsidP="00490F87">
      <w:pPr>
        <w:pStyle w:val="Heading2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5201CB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Tematica</w:t>
      </w:r>
      <w:proofErr w:type="spellEnd"/>
    </w:p>
    <w:p w14:paraId="41250376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Principii </w:t>
      </w:r>
      <w:proofErr w:type="spellStart"/>
      <w:r w:rsidRPr="005201CB">
        <w:t>și</w:t>
      </w:r>
      <w:proofErr w:type="spellEnd"/>
      <w:r w:rsidRPr="005201CB">
        <w:t xml:space="preserve"> reguli </w:t>
      </w:r>
      <w:proofErr w:type="spellStart"/>
      <w:r w:rsidRPr="005201CB">
        <w:t>bugetare</w:t>
      </w:r>
      <w:proofErr w:type="spellEnd"/>
      <w:r w:rsidRPr="005201CB">
        <w:t>;</w:t>
      </w:r>
    </w:p>
    <w:p w14:paraId="19BF02AE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 - </w:t>
      </w:r>
      <w:proofErr w:type="spellStart"/>
      <w:r w:rsidRPr="005201CB">
        <w:t>Execuția</w:t>
      </w:r>
      <w:proofErr w:type="spellEnd"/>
      <w:r w:rsidRPr="005201CB">
        <w:t xml:space="preserve"> </w:t>
      </w:r>
      <w:proofErr w:type="spellStart"/>
      <w:r w:rsidRPr="005201CB">
        <w:t>bugetar</w:t>
      </w:r>
      <w:proofErr w:type="spellEnd"/>
      <w:r w:rsidRPr="005201CB">
        <w:t xml:space="preserve">; </w:t>
      </w:r>
    </w:p>
    <w:p w14:paraId="3109BCD0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- </w:t>
      </w:r>
      <w:proofErr w:type="spellStart"/>
      <w:r w:rsidRPr="005201CB">
        <w:t>Finanțele</w:t>
      </w:r>
      <w:proofErr w:type="spellEnd"/>
      <w:r w:rsidRPr="005201CB">
        <w:t xml:space="preserve"> </w:t>
      </w:r>
      <w:proofErr w:type="spellStart"/>
      <w:r w:rsidRPr="005201CB">
        <w:t>instituțiilor</w:t>
      </w:r>
      <w:proofErr w:type="spellEnd"/>
      <w:r w:rsidRPr="005201CB">
        <w:t xml:space="preserve"> </w:t>
      </w:r>
      <w:proofErr w:type="spellStart"/>
      <w:r w:rsidRPr="005201CB">
        <w:t>publice</w:t>
      </w:r>
      <w:proofErr w:type="spellEnd"/>
      <w:r w:rsidRPr="005201CB">
        <w:t>;</w:t>
      </w:r>
    </w:p>
    <w:p w14:paraId="0CF5D379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 - </w:t>
      </w:r>
      <w:proofErr w:type="spellStart"/>
      <w:r w:rsidRPr="005201CB">
        <w:t>Învățământul</w:t>
      </w:r>
      <w:proofErr w:type="spellEnd"/>
      <w:r w:rsidRPr="005201CB">
        <w:t xml:space="preserve"> </w:t>
      </w:r>
      <w:proofErr w:type="spellStart"/>
      <w:r w:rsidRPr="005201CB">
        <w:t>preuniversitar</w:t>
      </w:r>
      <w:proofErr w:type="spellEnd"/>
      <w:r w:rsidRPr="005201CB">
        <w:t xml:space="preserve"> conform </w:t>
      </w:r>
      <w:proofErr w:type="spellStart"/>
      <w:r w:rsidRPr="005201CB">
        <w:t>Legii</w:t>
      </w:r>
      <w:proofErr w:type="spellEnd"/>
      <w:r w:rsidRPr="005201CB">
        <w:t xml:space="preserve"> </w:t>
      </w:r>
      <w:proofErr w:type="spellStart"/>
      <w:r w:rsidRPr="005201CB">
        <w:t>Educației</w:t>
      </w:r>
      <w:proofErr w:type="spellEnd"/>
      <w:r w:rsidRPr="005201CB">
        <w:t xml:space="preserve"> </w:t>
      </w:r>
      <w:proofErr w:type="spellStart"/>
      <w:r w:rsidRPr="005201CB">
        <w:t>Naționale</w:t>
      </w:r>
      <w:proofErr w:type="spellEnd"/>
      <w:r w:rsidRPr="005201CB">
        <w:t xml:space="preserve">; - </w:t>
      </w:r>
      <w:proofErr w:type="spellStart"/>
      <w:r w:rsidRPr="005201CB">
        <w:t>Conducerea</w:t>
      </w:r>
      <w:proofErr w:type="spellEnd"/>
      <w:r w:rsidRPr="005201CB">
        <w:t xml:space="preserve"> </w:t>
      </w:r>
      <w:proofErr w:type="spellStart"/>
      <w:r w:rsidRPr="005201CB">
        <w:t>sistemului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a </w:t>
      </w:r>
      <w:proofErr w:type="spellStart"/>
      <w:r w:rsidRPr="005201CB">
        <w:t>unităților</w:t>
      </w:r>
      <w:proofErr w:type="spellEnd"/>
      <w:r w:rsidRPr="005201CB">
        <w:t xml:space="preserve"> de </w:t>
      </w:r>
      <w:proofErr w:type="spellStart"/>
      <w:r w:rsidRPr="005201CB">
        <w:t>învățământ</w:t>
      </w:r>
      <w:proofErr w:type="spellEnd"/>
      <w:r w:rsidRPr="005201CB">
        <w:t xml:space="preserve">; </w:t>
      </w:r>
    </w:p>
    <w:p w14:paraId="1FF1FD69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- </w:t>
      </w:r>
      <w:proofErr w:type="spellStart"/>
      <w:r w:rsidRPr="005201CB">
        <w:t>Finanțarea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baza</w:t>
      </w:r>
      <w:proofErr w:type="spellEnd"/>
      <w:r w:rsidRPr="005201CB">
        <w:t xml:space="preserve"> </w:t>
      </w:r>
      <w:proofErr w:type="spellStart"/>
      <w:r w:rsidRPr="005201CB">
        <w:t>materială</w:t>
      </w:r>
      <w:proofErr w:type="spellEnd"/>
      <w:r w:rsidRPr="005201CB">
        <w:t xml:space="preserve"> a </w:t>
      </w:r>
      <w:proofErr w:type="spellStart"/>
      <w:r w:rsidRPr="005201CB">
        <w:t>învățământului</w:t>
      </w:r>
      <w:proofErr w:type="spellEnd"/>
      <w:r w:rsidRPr="005201CB">
        <w:t xml:space="preserve"> </w:t>
      </w:r>
      <w:proofErr w:type="spellStart"/>
      <w:r w:rsidRPr="005201CB">
        <w:t>preuniversitar</w:t>
      </w:r>
      <w:proofErr w:type="spellEnd"/>
      <w:r w:rsidRPr="005201CB">
        <w:t xml:space="preserve">; </w:t>
      </w:r>
    </w:p>
    <w:p w14:paraId="318FA5D3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- </w:t>
      </w:r>
      <w:proofErr w:type="spellStart"/>
      <w:r w:rsidRPr="005201CB">
        <w:t>Baza</w:t>
      </w:r>
      <w:proofErr w:type="spellEnd"/>
      <w:r w:rsidRPr="005201CB">
        <w:t xml:space="preserve"> </w:t>
      </w:r>
      <w:proofErr w:type="spellStart"/>
      <w:r w:rsidRPr="005201CB">
        <w:t>materială</w:t>
      </w:r>
      <w:proofErr w:type="spellEnd"/>
      <w:r w:rsidRPr="005201CB">
        <w:t xml:space="preserve"> a </w:t>
      </w:r>
      <w:proofErr w:type="spellStart"/>
      <w:r w:rsidRPr="005201CB">
        <w:t>învățământului</w:t>
      </w:r>
      <w:proofErr w:type="spellEnd"/>
      <w:r w:rsidRPr="005201CB">
        <w:t xml:space="preserve"> </w:t>
      </w:r>
      <w:proofErr w:type="spellStart"/>
      <w:r w:rsidRPr="005201CB">
        <w:t>preuniversitar</w:t>
      </w:r>
      <w:proofErr w:type="spellEnd"/>
      <w:r w:rsidRPr="005201CB">
        <w:t xml:space="preserve"> de stat; </w:t>
      </w:r>
    </w:p>
    <w:p w14:paraId="2485E5E6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- </w:t>
      </w:r>
      <w:proofErr w:type="spellStart"/>
      <w:r w:rsidRPr="005201CB">
        <w:t>Contractul</w:t>
      </w:r>
      <w:proofErr w:type="spellEnd"/>
      <w:r w:rsidRPr="005201CB">
        <w:t xml:space="preserve"> individual de </w:t>
      </w:r>
      <w:proofErr w:type="spellStart"/>
      <w:r w:rsidRPr="005201CB">
        <w:t>muncă</w:t>
      </w:r>
      <w:proofErr w:type="spellEnd"/>
      <w:r w:rsidRPr="005201CB">
        <w:t xml:space="preserve">; </w:t>
      </w:r>
    </w:p>
    <w:p w14:paraId="5EB5E5B7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- </w:t>
      </w:r>
      <w:proofErr w:type="spellStart"/>
      <w:r w:rsidRPr="005201CB">
        <w:t>Timpul</w:t>
      </w:r>
      <w:proofErr w:type="spellEnd"/>
      <w:r w:rsidRPr="005201CB">
        <w:t xml:space="preserve"> de </w:t>
      </w:r>
      <w:proofErr w:type="spellStart"/>
      <w:r w:rsidRPr="005201CB">
        <w:t>muncă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timpul</w:t>
      </w:r>
      <w:proofErr w:type="spellEnd"/>
      <w:r w:rsidRPr="005201CB">
        <w:t xml:space="preserve"> de </w:t>
      </w:r>
      <w:proofErr w:type="spellStart"/>
      <w:r w:rsidRPr="005201CB">
        <w:t>odihnă</w:t>
      </w:r>
      <w:proofErr w:type="spellEnd"/>
      <w:r w:rsidRPr="005201CB">
        <w:t>;</w:t>
      </w:r>
    </w:p>
    <w:p w14:paraId="1F5662CD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 - </w:t>
      </w:r>
      <w:proofErr w:type="spellStart"/>
      <w:r w:rsidRPr="005201CB">
        <w:t>Sănătatea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securitatea</w:t>
      </w:r>
      <w:proofErr w:type="spellEnd"/>
      <w:r w:rsidRPr="005201CB">
        <w:t xml:space="preserve"> </w:t>
      </w:r>
      <w:proofErr w:type="spellStart"/>
      <w:r w:rsidRPr="005201CB">
        <w:t>în</w:t>
      </w:r>
      <w:proofErr w:type="spellEnd"/>
      <w:r w:rsidRPr="005201CB">
        <w:t xml:space="preserve"> </w:t>
      </w:r>
      <w:proofErr w:type="spellStart"/>
      <w:r w:rsidRPr="005201CB">
        <w:t>muncă</w:t>
      </w:r>
      <w:proofErr w:type="spellEnd"/>
      <w:r w:rsidRPr="005201CB">
        <w:t>;</w:t>
      </w:r>
    </w:p>
    <w:p w14:paraId="6CF75693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 - </w:t>
      </w:r>
      <w:proofErr w:type="spellStart"/>
      <w:r w:rsidRPr="005201CB">
        <w:t>Răspunderea</w:t>
      </w:r>
      <w:proofErr w:type="spellEnd"/>
      <w:r w:rsidRPr="005201CB">
        <w:t xml:space="preserve"> </w:t>
      </w:r>
      <w:proofErr w:type="spellStart"/>
      <w:r w:rsidRPr="005201CB">
        <w:t>disciplinară</w:t>
      </w:r>
      <w:proofErr w:type="spellEnd"/>
      <w:r w:rsidRPr="005201CB">
        <w:t xml:space="preserve">; </w:t>
      </w:r>
    </w:p>
    <w:p w14:paraId="792B6492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- </w:t>
      </w:r>
      <w:proofErr w:type="spellStart"/>
      <w:r w:rsidRPr="005201CB">
        <w:t>Personalul</w:t>
      </w:r>
      <w:proofErr w:type="spellEnd"/>
      <w:r w:rsidRPr="005201CB">
        <w:t xml:space="preserve"> </w:t>
      </w:r>
      <w:proofErr w:type="spellStart"/>
      <w:r w:rsidRPr="005201CB">
        <w:t>unităților</w:t>
      </w:r>
      <w:proofErr w:type="spellEnd"/>
      <w:r w:rsidRPr="005201CB">
        <w:t xml:space="preserve"> de </w:t>
      </w:r>
      <w:proofErr w:type="spellStart"/>
      <w:r w:rsidRPr="005201CB">
        <w:t>învățământ</w:t>
      </w:r>
      <w:proofErr w:type="spellEnd"/>
      <w:r w:rsidRPr="005201CB">
        <w:t xml:space="preserve">; </w:t>
      </w:r>
    </w:p>
    <w:p w14:paraId="6CB6F5B6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- </w:t>
      </w:r>
      <w:proofErr w:type="spellStart"/>
      <w:r w:rsidRPr="005201CB">
        <w:t>Structura</w:t>
      </w:r>
      <w:proofErr w:type="spellEnd"/>
      <w:r w:rsidRPr="005201CB">
        <w:t xml:space="preserve">, </w:t>
      </w:r>
      <w:proofErr w:type="spellStart"/>
      <w:r w:rsidRPr="005201CB">
        <w:t>organizarea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responsabilitățile</w:t>
      </w:r>
      <w:proofErr w:type="spellEnd"/>
      <w:r w:rsidRPr="005201CB">
        <w:t xml:space="preserve"> </w:t>
      </w:r>
      <w:proofErr w:type="spellStart"/>
      <w:r w:rsidRPr="005201CB">
        <w:t>personalului</w:t>
      </w:r>
      <w:proofErr w:type="spellEnd"/>
      <w:r w:rsidRPr="005201CB">
        <w:t xml:space="preserve"> didactic </w:t>
      </w:r>
      <w:proofErr w:type="spellStart"/>
      <w:r w:rsidRPr="005201CB">
        <w:t>auxiliar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nedidactic</w:t>
      </w:r>
      <w:proofErr w:type="spellEnd"/>
      <w:r w:rsidRPr="005201CB">
        <w:t>;</w:t>
      </w:r>
    </w:p>
    <w:p w14:paraId="2CBA05B5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 - </w:t>
      </w:r>
      <w:proofErr w:type="spellStart"/>
      <w:r w:rsidRPr="005201CB">
        <w:t>Dispoziții</w:t>
      </w:r>
      <w:proofErr w:type="spellEnd"/>
      <w:r w:rsidRPr="005201CB">
        <w:t xml:space="preserve"> </w:t>
      </w:r>
      <w:proofErr w:type="spellStart"/>
      <w:r w:rsidRPr="005201CB">
        <w:t>generale</w:t>
      </w:r>
      <w:proofErr w:type="spellEnd"/>
      <w:r w:rsidRPr="005201CB">
        <w:t xml:space="preserve">, conform </w:t>
      </w:r>
      <w:proofErr w:type="spellStart"/>
      <w:r w:rsidRPr="005201CB">
        <w:t>prevederilor</w:t>
      </w:r>
      <w:proofErr w:type="spellEnd"/>
      <w:r w:rsidRPr="005201CB">
        <w:t xml:space="preserve"> din </w:t>
      </w:r>
      <w:proofErr w:type="spellStart"/>
      <w:r w:rsidRPr="005201CB">
        <w:t>Legea</w:t>
      </w:r>
      <w:proofErr w:type="spellEnd"/>
      <w:r w:rsidRPr="005201CB">
        <w:t xml:space="preserve"> 82;</w:t>
      </w:r>
    </w:p>
    <w:p w14:paraId="1410B568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 - </w:t>
      </w:r>
      <w:proofErr w:type="spellStart"/>
      <w:r w:rsidRPr="005201CB">
        <w:t>Contravenții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infracțiuni</w:t>
      </w:r>
      <w:proofErr w:type="spellEnd"/>
      <w:r w:rsidRPr="005201CB">
        <w:t xml:space="preserve">, conform </w:t>
      </w:r>
      <w:proofErr w:type="spellStart"/>
      <w:r w:rsidRPr="005201CB">
        <w:t>prevederilor</w:t>
      </w:r>
      <w:proofErr w:type="spellEnd"/>
      <w:r w:rsidRPr="005201CB">
        <w:t xml:space="preserve"> din </w:t>
      </w:r>
      <w:proofErr w:type="spellStart"/>
      <w:r w:rsidRPr="005201CB">
        <w:t>Legea</w:t>
      </w:r>
      <w:proofErr w:type="spellEnd"/>
      <w:r w:rsidRPr="005201CB">
        <w:t xml:space="preserve"> 82; </w:t>
      </w:r>
    </w:p>
    <w:p w14:paraId="490396DF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- </w:t>
      </w:r>
      <w:proofErr w:type="spellStart"/>
      <w:r w:rsidRPr="005201CB">
        <w:t>Norme</w:t>
      </w:r>
      <w:proofErr w:type="spellEnd"/>
      <w:r w:rsidRPr="005201CB">
        <w:t xml:space="preserve"> </w:t>
      </w:r>
      <w:proofErr w:type="spellStart"/>
      <w:r w:rsidRPr="005201CB">
        <w:t>metodologice</w:t>
      </w:r>
      <w:proofErr w:type="spellEnd"/>
      <w:r w:rsidRPr="005201CB">
        <w:t xml:space="preserve"> </w:t>
      </w:r>
      <w:proofErr w:type="spellStart"/>
      <w:r w:rsidRPr="005201CB">
        <w:t>privind</w:t>
      </w:r>
      <w:proofErr w:type="spellEnd"/>
      <w:r w:rsidRPr="005201CB">
        <w:t xml:space="preserve"> </w:t>
      </w:r>
      <w:proofErr w:type="spellStart"/>
      <w:r w:rsidRPr="005201CB">
        <w:t>angajarea</w:t>
      </w:r>
      <w:proofErr w:type="spellEnd"/>
      <w:r w:rsidRPr="005201CB">
        <w:t xml:space="preserve">, </w:t>
      </w:r>
      <w:proofErr w:type="spellStart"/>
      <w:r w:rsidRPr="005201CB">
        <w:t>lichidarea</w:t>
      </w:r>
      <w:proofErr w:type="spellEnd"/>
      <w:r w:rsidRPr="005201CB">
        <w:t xml:space="preserve">, </w:t>
      </w:r>
      <w:proofErr w:type="spellStart"/>
      <w:r w:rsidRPr="005201CB">
        <w:t>ordonanțarea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plata</w:t>
      </w:r>
      <w:proofErr w:type="spellEnd"/>
      <w:r w:rsidRPr="005201CB">
        <w:t xml:space="preserve"> </w:t>
      </w:r>
      <w:proofErr w:type="spellStart"/>
      <w:r w:rsidRPr="005201CB">
        <w:t>cheltuielilor</w:t>
      </w:r>
      <w:proofErr w:type="spellEnd"/>
      <w:r w:rsidRPr="005201CB">
        <w:t xml:space="preserve"> </w:t>
      </w:r>
      <w:proofErr w:type="spellStart"/>
      <w:r w:rsidRPr="005201CB">
        <w:t>instituțiilor</w:t>
      </w:r>
      <w:proofErr w:type="spellEnd"/>
      <w:r w:rsidRPr="005201CB">
        <w:t xml:space="preserve"> </w:t>
      </w:r>
      <w:proofErr w:type="spellStart"/>
      <w:r w:rsidRPr="005201CB">
        <w:t>publice</w:t>
      </w:r>
      <w:proofErr w:type="spellEnd"/>
      <w:r w:rsidRPr="005201CB">
        <w:t xml:space="preserve">; </w:t>
      </w:r>
    </w:p>
    <w:p w14:paraId="3E9CE01B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- </w:t>
      </w:r>
      <w:proofErr w:type="spellStart"/>
      <w:r w:rsidRPr="005201CB">
        <w:t>Condiții</w:t>
      </w:r>
      <w:proofErr w:type="spellEnd"/>
      <w:r w:rsidRPr="005201CB">
        <w:t xml:space="preserve"> </w:t>
      </w:r>
      <w:proofErr w:type="spellStart"/>
      <w:r w:rsidRPr="005201CB">
        <w:t>privind</w:t>
      </w:r>
      <w:proofErr w:type="spellEnd"/>
      <w:r w:rsidRPr="005201CB">
        <w:t xml:space="preserve"> </w:t>
      </w:r>
      <w:proofErr w:type="spellStart"/>
      <w:r w:rsidRPr="005201CB">
        <w:t>angajarea</w:t>
      </w:r>
      <w:proofErr w:type="spellEnd"/>
      <w:r w:rsidRPr="005201CB">
        <w:t xml:space="preserve"> </w:t>
      </w:r>
      <w:proofErr w:type="spellStart"/>
      <w:r w:rsidRPr="005201CB">
        <w:t>gestionarilor</w:t>
      </w:r>
      <w:proofErr w:type="spellEnd"/>
      <w:r w:rsidRPr="005201CB">
        <w:t xml:space="preserve">; </w:t>
      </w:r>
    </w:p>
    <w:p w14:paraId="0D4B7D8C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- </w:t>
      </w:r>
      <w:proofErr w:type="spellStart"/>
      <w:r w:rsidRPr="005201CB">
        <w:t>Răspunderi</w:t>
      </w:r>
      <w:proofErr w:type="spellEnd"/>
      <w:r w:rsidRPr="005201CB">
        <w:t>;</w:t>
      </w:r>
    </w:p>
    <w:p w14:paraId="6775705B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 - </w:t>
      </w:r>
      <w:proofErr w:type="spellStart"/>
      <w:r w:rsidRPr="005201CB">
        <w:t>Drepturi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obligații</w:t>
      </w:r>
      <w:proofErr w:type="spellEnd"/>
      <w:r w:rsidRPr="005201CB">
        <w:t xml:space="preserve"> </w:t>
      </w:r>
      <w:proofErr w:type="spellStart"/>
      <w:r w:rsidRPr="005201CB">
        <w:t>în</w:t>
      </w:r>
      <w:proofErr w:type="spellEnd"/>
      <w:r w:rsidRPr="005201CB">
        <w:t xml:space="preserve"> </w:t>
      </w:r>
      <w:proofErr w:type="spellStart"/>
      <w:r w:rsidRPr="005201CB">
        <w:t>legătură</w:t>
      </w:r>
      <w:proofErr w:type="spellEnd"/>
      <w:r w:rsidRPr="005201CB">
        <w:t xml:space="preserve"> cu </w:t>
      </w:r>
      <w:proofErr w:type="spellStart"/>
      <w:r w:rsidRPr="005201CB">
        <w:t>primirea</w:t>
      </w:r>
      <w:proofErr w:type="spellEnd"/>
      <w:r w:rsidRPr="005201CB">
        <w:t xml:space="preserve">, </w:t>
      </w:r>
      <w:proofErr w:type="spellStart"/>
      <w:r w:rsidRPr="005201CB">
        <w:t>păstrarea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eliberarea</w:t>
      </w:r>
      <w:proofErr w:type="spellEnd"/>
      <w:r w:rsidRPr="005201CB">
        <w:t xml:space="preserve"> </w:t>
      </w:r>
      <w:proofErr w:type="spellStart"/>
      <w:r w:rsidRPr="005201CB">
        <w:t>bunurilor</w:t>
      </w:r>
      <w:proofErr w:type="spellEnd"/>
      <w:r w:rsidRPr="005201CB">
        <w:t xml:space="preserve"> </w:t>
      </w:r>
      <w:proofErr w:type="spellStart"/>
      <w:r w:rsidRPr="005201CB">
        <w:t>materiale</w:t>
      </w:r>
      <w:proofErr w:type="spellEnd"/>
      <w:r w:rsidRPr="005201CB">
        <w:t>;</w:t>
      </w:r>
    </w:p>
    <w:p w14:paraId="659351C1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 - </w:t>
      </w:r>
      <w:proofErr w:type="spellStart"/>
      <w:r w:rsidRPr="005201CB">
        <w:t>Procedurile</w:t>
      </w:r>
      <w:proofErr w:type="spellEnd"/>
      <w:r w:rsidRPr="005201CB">
        <w:t xml:space="preserve"> de </w:t>
      </w:r>
      <w:proofErr w:type="spellStart"/>
      <w:r w:rsidRPr="005201CB">
        <w:t>atribuire</w:t>
      </w:r>
      <w:proofErr w:type="spellEnd"/>
      <w:r w:rsidRPr="005201CB">
        <w:t xml:space="preserve"> </w:t>
      </w:r>
      <w:proofErr w:type="spellStart"/>
      <w:r w:rsidRPr="005201CB">
        <w:t>pentru</w:t>
      </w:r>
      <w:proofErr w:type="spellEnd"/>
      <w:r w:rsidRPr="005201CB">
        <w:t xml:space="preserve"> </w:t>
      </w:r>
      <w:proofErr w:type="spellStart"/>
      <w:r w:rsidRPr="005201CB">
        <w:t>atribuirea</w:t>
      </w:r>
      <w:proofErr w:type="spellEnd"/>
      <w:r w:rsidRPr="005201CB">
        <w:t xml:space="preserve"> </w:t>
      </w:r>
      <w:proofErr w:type="spellStart"/>
      <w:r w:rsidRPr="005201CB">
        <w:t>contractelor</w:t>
      </w:r>
      <w:proofErr w:type="spellEnd"/>
      <w:r w:rsidRPr="005201CB">
        <w:t xml:space="preserve"> de </w:t>
      </w:r>
      <w:proofErr w:type="spellStart"/>
      <w:r w:rsidRPr="005201CB">
        <w:t>achiziție</w:t>
      </w:r>
      <w:proofErr w:type="spellEnd"/>
      <w:r w:rsidRPr="005201CB">
        <w:t xml:space="preserve"> </w:t>
      </w:r>
      <w:proofErr w:type="spellStart"/>
      <w:r w:rsidRPr="005201CB">
        <w:t>publică</w:t>
      </w:r>
      <w:proofErr w:type="spellEnd"/>
      <w:r w:rsidRPr="005201CB">
        <w:t xml:space="preserve">; </w:t>
      </w:r>
    </w:p>
    <w:p w14:paraId="206C7CCC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- </w:t>
      </w:r>
      <w:proofErr w:type="spellStart"/>
      <w:r w:rsidRPr="005201CB">
        <w:t>Instrumente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tehnici</w:t>
      </w:r>
      <w:proofErr w:type="spellEnd"/>
      <w:r w:rsidRPr="005201CB">
        <w:t xml:space="preserve"> </w:t>
      </w:r>
      <w:proofErr w:type="spellStart"/>
      <w:r w:rsidRPr="005201CB">
        <w:t>specifice</w:t>
      </w:r>
      <w:proofErr w:type="spellEnd"/>
      <w:r w:rsidRPr="005201CB">
        <w:t xml:space="preserve"> de </w:t>
      </w:r>
      <w:proofErr w:type="spellStart"/>
      <w:r w:rsidRPr="005201CB">
        <w:t>atribuire</w:t>
      </w:r>
      <w:proofErr w:type="spellEnd"/>
      <w:r w:rsidRPr="005201CB">
        <w:t xml:space="preserve"> a </w:t>
      </w:r>
      <w:proofErr w:type="spellStart"/>
      <w:r w:rsidRPr="005201CB">
        <w:t>contractelor</w:t>
      </w:r>
      <w:proofErr w:type="spellEnd"/>
      <w:r w:rsidRPr="005201CB">
        <w:t xml:space="preserve"> de </w:t>
      </w:r>
      <w:proofErr w:type="spellStart"/>
      <w:r w:rsidRPr="005201CB">
        <w:t>ahiziție</w:t>
      </w:r>
      <w:proofErr w:type="spellEnd"/>
      <w:r w:rsidRPr="005201CB">
        <w:t xml:space="preserve"> </w:t>
      </w:r>
      <w:proofErr w:type="spellStart"/>
      <w:r w:rsidRPr="005201CB">
        <w:t>publică</w:t>
      </w:r>
      <w:proofErr w:type="spellEnd"/>
      <w:r w:rsidRPr="005201CB">
        <w:t>;</w:t>
      </w:r>
    </w:p>
    <w:p w14:paraId="776272B2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 - </w:t>
      </w:r>
      <w:proofErr w:type="spellStart"/>
      <w:r w:rsidRPr="005201CB">
        <w:t>Criterii</w:t>
      </w:r>
      <w:proofErr w:type="spellEnd"/>
      <w:r w:rsidRPr="005201CB">
        <w:t xml:space="preserve"> de </w:t>
      </w:r>
      <w:proofErr w:type="spellStart"/>
      <w:r w:rsidRPr="005201CB">
        <w:t>atribuire</w:t>
      </w:r>
      <w:proofErr w:type="spellEnd"/>
      <w:r w:rsidRPr="005201CB">
        <w:t xml:space="preserve"> a </w:t>
      </w:r>
      <w:proofErr w:type="spellStart"/>
      <w:r w:rsidRPr="005201CB">
        <w:t>contractelor</w:t>
      </w:r>
      <w:proofErr w:type="spellEnd"/>
      <w:r w:rsidRPr="005201CB">
        <w:t xml:space="preserve"> de </w:t>
      </w:r>
      <w:proofErr w:type="spellStart"/>
      <w:r w:rsidRPr="005201CB">
        <w:t>achiziție</w:t>
      </w:r>
      <w:proofErr w:type="spellEnd"/>
      <w:r w:rsidRPr="005201CB">
        <w:t xml:space="preserve"> </w:t>
      </w:r>
      <w:proofErr w:type="spellStart"/>
      <w:r w:rsidRPr="005201CB">
        <w:t>publică</w:t>
      </w:r>
      <w:proofErr w:type="spellEnd"/>
      <w:r w:rsidRPr="005201CB">
        <w:t>;</w:t>
      </w:r>
    </w:p>
    <w:p w14:paraId="5261ADBE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 - </w:t>
      </w:r>
      <w:proofErr w:type="spellStart"/>
      <w:r w:rsidRPr="005201CB">
        <w:t>Etapele</w:t>
      </w:r>
      <w:proofErr w:type="spellEnd"/>
      <w:r w:rsidRPr="005201CB">
        <w:t xml:space="preserve"> </w:t>
      </w:r>
      <w:proofErr w:type="spellStart"/>
      <w:r w:rsidRPr="005201CB">
        <w:t>procesului</w:t>
      </w:r>
      <w:proofErr w:type="spellEnd"/>
      <w:r w:rsidRPr="005201CB">
        <w:t xml:space="preserve"> de </w:t>
      </w:r>
      <w:proofErr w:type="spellStart"/>
      <w:r w:rsidRPr="005201CB">
        <w:t>achiziție</w:t>
      </w:r>
      <w:proofErr w:type="spellEnd"/>
      <w:r w:rsidRPr="005201CB">
        <w:t xml:space="preserve"> </w:t>
      </w:r>
      <w:proofErr w:type="spellStart"/>
      <w:r w:rsidRPr="005201CB">
        <w:t>publică</w:t>
      </w:r>
      <w:proofErr w:type="spellEnd"/>
      <w:r w:rsidRPr="005201CB">
        <w:t xml:space="preserve">; </w:t>
      </w:r>
    </w:p>
    <w:p w14:paraId="7B112015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- </w:t>
      </w:r>
      <w:proofErr w:type="spellStart"/>
      <w:r w:rsidRPr="005201CB">
        <w:t>Documentația</w:t>
      </w:r>
      <w:proofErr w:type="spellEnd"/>
      <w:r w:rsidRPr="005201CB">
        <w:t xml:space="preserve"> de </w:t>
      </w:r>
      <w:proofErr w:type="spellStart"/>
      <w:r w:rsidRPr="005201CB">
        <w:t>atribuire</w:t>
      </w:r>
      <w:proofErr w:type="spellEnd"/>
      <w:r w:rsidRPr="005201CB">
        <w:t xml:space="preserve"> </w:t>
      </w:r>
      <w:proofErr w:type="spellStart"/>
      <w:r w:rsidRPr="005201CB">
        <w:t>în</w:t>
      </w:r>
      <w:proofErr w:type="spellEnd"/>
      <w:r w:rsidRPr="005201CB">
        <w:t xml:space="preserve"> </w:t>
      </w:r>
      <w:proofErr w:type="spellStart"/>
      <w:r w:rsidRPr="005201CB">
        <w:t>cazul</w:t>
      </w:r>
      <w:proofErr w:type="spellEnd"/>
      <w:r w:rsidRPr="005201CB">
        <w:t xml:space="preserve"> </w:t>
      </w:r>
      <w:proofErr w:type="spellStart"/>
      <w:r w:rsidRPr="005201CB">
        <w:t>achizițiilor</w:t>
      </w:r>
      <w:proofErr w:type="spellEnd"/>
      <w:r w:rsidRPr="005201CB">
        <w:t xml:space="preserve"> </w:t>
      </w:r>
      <w:proofErr w:type="spellStart"/>
      <w:r w:rsidRPr="005201CB">
        <w:t>efectuate</w:t>
      </w:r>
      <w:proofErr w:type="spellEnd"/>
      <w:r w:rsidRPr="005201CB">
        <w:t xml:space="preserve">; </w:t>
      </w:r>
    </w:p>
    <w:p w14:paraId="7880C63B" w14:textId="77777777" w:rsidR="00490F87" w:rsidRPr="005201CB" w:rsidRDefault="00490F87" w:rsidP="004153BF">
      <w:pPr>
        <w:spacing w:line="360" w:lineRule="auto"/>
        <w:ind w:left="23" w:right="22"/>
        <w:jc w:val="both"/>
      </w:pPr>
      <w:r w:rsidRPr="005201CB">
        <w:t xml:space="preserve">- </w:t>
      </w:r>
      <w:proofErr w:type="spellStart"/>
      <w:r w:rsidRPr="005201CB">
        <w:t>Realizarea</w:t>
      </w:r>
      <w:proofErr w:type="spellEnd"/>
      <w:r w:rsidRPr="005201CB">
        <w:t xml:space="preserve"> </w:t>
      </w:r>
      <w:proofErr w:type="spellStart"/>
      <w:r w:rsidRPr="005201CB">
        <w:t>achiziției</w:t>
      </w:r>
      <w:proofErr w:type="spellEnd"/>
      <w:r w:rsidRPr="005201CB">
        <w:t xml:space="preserve"> </w:t>
      </w:r>
      <w:proofErr w:type="spellStart"/>
      <w:r w:rsidRPr="005201CB">
        <w:t>publice</w:t>
      </w:r>
      <w:proofErr w:type="spellEnd"/>
      <w:r w:rsidRPr="005201CB">
        <w:t xml:space="preserve">; </w:t>
      </w:r>
    </w:p>
    <w:p w14:paraId="19B7EAFF" w14:textId="77777777" w:rsidR="00490F87" w:rsidRPr="005201CB" w:rsidRDefault="00490F87" w:rsidP="0060325A">
      <w:pPr>
        <w:spacing w:line="276" w:lineRule="auto"/>
        <w:ind w:left="23" w:right="22"/>
        <w:jc w:val="both"/>
      </w:pPr>
      <w:r w:rsidRPr="005201CB">
        <w:lastRenderedPageBreak/>
        <w:t xml:space="preserve">- </w:t>
      </w:r>
      <w:proofErr w:type="spellStart"/>
      <w:r w:rsidRPr="005201CB">
        <w:t>Procedurile</w:t>
      </w:r>
      <w:proofErr w:type="spellEnd"/>
      <w:r w:rsidRPr="005201CB">
        <w:t xml:space="preserve"> de </w:t>
      </w:r>
      <w:proofErr w:type="spellStart"/>
      <w:r w:rsidRPr="005201CB">
        <w:t>transmitere</w:t>
      </w:r>
      <w:proofErr w:type="spellEnd"/>
      <w:r w:rsidRPr="005201CB">
        <w:t xml:space="preserve"> </w:t>
      </w:r>
      <w:proofErr w:type="spellStart"/>
      <w:r w:rsidRPr="005201CB">
        <w:t>fără</w:t>
      </w:r>
      <w:proofErr w:type="spellEnd"/>
      <w:r w:rsidRPr="005201CB">
        <w:t xml:space="preserve"> </w:t>
      </w:r>
      <w:proofErr w:type="spellStart"/>
      <w:r w:rsidRPr="005201CB">
        <w:t>plată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de </w:t>
      </w:r>
      <w:proofErr w:type="spellStart"/>
      <w:r w:rsidRPr="005201CB">
        <w:t>valorificare</w:t>
      </w:r>
      <w:proofErr w:type="spellEnd"/>
      <w:r w:rsidRPr="005201CB">
        <w:t xml:space="preserve"> a </w:t>
      </w:r>
      <w:proofErr w:type="spellStart"/>
      <w:r w:rsidRPr="005201CB">
        <w:t>bunurilor</w:t>
      </w:r>
      <w:proofErr w:type="spellEnd"/>
      <w:r w:rsidRPr="005201CB">
        <w:t xml:space="preserve"> </w:t>
      </w:r>
      <w:proofErr w:type="spellStart"/>
      <w:r w:rsidRPr="005201CB">
        <w:t>aparținând</w:t>
      </w:r>
      <w:proofErr w:type="spellEnd"/>
      <w:r w:rsidRPr="005201CB">
        <w:t xml:space="preserve"> </w:t>
      </w:r>
      <w:proofErr w:type="spellStart"/>
      <w:r w:rsidRPr="005201CB">
        <w:t>instituțiilor</w:t>
      </w:r>
      <w:proofErr w:type="spellEnd"/>
      <w:r w:rsidRPr="005201CB">
        <w:t xml:space="preserve"> </w:t>
      </w:r>
      <w:proofErr w:type="spellStart"/>
      <w:r w:rsidRPr="005201CB">
        <w:t>publice</w:t>
      </w:r>
      <w:proofErr w:type="spellEnd"/>
      <w:r w:rsidRPr="005201CB">
        <w:t>;</w:t>
      </w:r>
    </w:p>
    <w:p w14:paraId="1B665B59" w14:textId="77777777" w:rsidR="00490F87" w:rsidRPr="005201CB" w:rsidRDefault="00490F87" w:rsidP="0060325A">
      <w:pPr>
        <w:spacing w:line="276" w:lineRule="auto"/>
        <w:ind w:left="23" w:right="22"/>
        <w:jc w:val="both"/>
      </w:pPr>
      <w:r w:rsidRPr="005201CB">
        <w:t xml:space="preserve"> - </w:t>
      </w:r>
      <w:proofErr w:type="spellStart"/>
      <w:r w:rsidRPr="005201CB">
        <w:t>Obligații</w:t>
      </w:r>
      <w:proofErr w:type="spellEnd"/>
      <w:r w:rsidRPr="005201CB">
        <w:t xml:space="preserve"> </w:t>
      </w:r>
      <w:proofErr w:type="spellStart"/>
      <w:r w:rsidRPr="005201CB">
        <w:t>privind</w:t>
      </w:r>
      <w:proofErr w:type="spellEnd"/>
      <w:r w:rsidRPr="005201CB">
        <w:t xml:space="preserve"> </w:t>
      </w:r>
      <w:proofErr w:type="spellStart"/>
      <w:r w:rsidRPr="005201CB">
        <w:t>apărarea</w:t>
      </w:r>
      <w:proofErr w:type="spellEnd"/>
      <w:r w:rsidRPr="005201CB">
        <w:t xml:space="preserve"> </w:t>
      </w:r>
      <w:proofErr w:type="spellStart"/>
      <w:r w:rsidRPr="005201CB">
        <w:t>împotriva</w:t>
      </w:r>
      <w:proofErr w:type="spellEnd"/>
      <w:r w:rsidRPr="005201CB">
        <w:t xml:space="preserve"> </w:t>
      </w:r>
      <w:proofErr w:type="spellStart"/>
      <w:r w:rsidRPr="005201CB">
        <w:t>incendiilor</w:t>
      </w:r>
      <w:proofErr w:type="spellEnd"/>
      <w:r w:rsidRPr="005201CB">
        <w:t xml:space="preserve">; </w:t>
      </w:r>
    </w:p>
    <w:p w14:paraId="4A4FD133" w14:textId="77777777" w:rsidR="00490F87" w:rsidRPr="005201CB" w:rsidRDefault="00490F87" w:rsidP="0060325A">
      <w:pPr>
        <w:spacing w:line="276" w:lineRule="auto"/>
        <w:ind w:left="23" w:right="22"/>
        <w:jc w:val="both"/>
      </w:pPr>
      <w:r w:rsidRPr="005201CB">
        <w:t xml:space="preserve">- </w:t>
      </w:r>
      <w:proofErr w:type="spellStart"/>
      <w:r w:rsidRPr="005201CB">
        <w:t>Obligațiile</w:t>
      </w:r>
      <w:proofErr w:type="spellEnd"/>
      <w:r w:rsidRPr="005201CB">
        <w:t xml:space="preserve"> </w:t>
      </w:r>
      <w:proofErr w:type="spellStart"/>
      <w:r w:rsidRPr="005201CB">
        <w:t>lucrătorilor</w:t>
      </w:r>
      <w:proofErr w:type="spellEnd"/>
      <w:r w:rsidRPr="005201CB">
        <w:t xml:space="preserve"> pe </w:t>
      </w:r>
      <w:proofErr w:type="spellStart"/>
      <w:r w:rsidRPr="005201CB">
        <w:t>linia</w:t>
      </w:r>
      <w:proofErr w:type="spellEnd"/>
      <w:r w:rsidRPr="005201CB">
        <w:t xml:space="preserve"> </w:t>
      </w:r>
      <w:proofErr w:type="spellStart"/>
      <w:r w:rsidRPr="005201CB">
        <w:t>securitatea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sănătatea</w:t>
      </w:r>
      <w:proofErr w:type="spellEnd"/>
      <w:r w:rsidRPr="005201CB">
        <w:t xml:space="preserve"> </w:t>
      </w:r>
      <w:proofErr w:type="spellStart"/>
      <w:r w:rsidRPr="005201CB">
        <w:t>în</w:t>
      </w:r>
      <w:proofErr w:type="spellEnd"/>
      <w:r w:rsidRPr="005201CB">
        <w:t xml:space="preserve"> </w:t>
      </w:r>
      <w:proofErr w:type="spellStart"/>
      <w:r w:rsidRPr="005201CB">
        <w:t>muncă</w:t>
      </w:r>
      <w:proofErr w:type="spellEnd"/>
      <w:r w:rsidRPr="005201CB">
        <w:t xml:space="preserve">; </w:t>
      </w:r>
    </w:p>
    <w:p w14:paraId="30C5CBFF" w14:textId="77777777" w:rsidR="00490F87" w:rsidRPr="005201CB" w:rsidRDefault="00490F87" w:rsidP="0060325A">
      <w:pPr>
        <w:spacing w:line="276" w:lineRule="auto"/>
        <w:ind w:left="23" w:right="22"/>
        <w:jc w:val="both"/>
      </w:pPr>
      <w:r w:rsidRPr="005201CB">
        <w:t xml:space="preserve">- </w:t>
      </w:r>
      <w:proofErr w:type="spellStart"/>
      <w:r w:rsidRPr="005201CB">
        <w:t>Accidente</w:t>
      </w:r>
      <w:proofErr w:type="spellEnd"/>
      <w:r w:rsidRPr="005201CB">
        <w:t xml:space="preserve"> de </w:t>
      </w:r>
      <w:proofErr w:type="spellStart"/>
      <w:r w:rsidRPr="005201CB">
        <w:t>muncă</w:t>
      </w:r>
      <w:proofErr w:type="spellEnd"/>
      <w:r w:rsidRPr="005201CB">
        <w:t xml:space="preserve">; </w:t>
      </w:r>
    </w:p>
    <w:p w14:paraId="5420FC11" w14:textId="77777777" w:rsidR="00490F87" w:rsidRPr="005201CB" w:rsidRDefault="00490F87" w:rsidP="0060325A">
      <w:pPr>
        <w:spacing w:line="276" w:lineRule="auto"/>
        <w:ind w:left="23" w:right="22"/>
        <w:jc w:val="both"/>
      </w:pPr>
      <w:r w:rsidRPr="005201CB">
        <w:t xml:space="preserve">- </w:t>
      </w:r>
      <w:proofErr w:type="spellStart"/>
      <w:r w:rsidRPr="005201CB">
        <w:t>Normele</w:t>
      </w:r>
      <w:proofErr w:type="spellEnd"/>
      <w:r w:rsidRPr="005201CB">
        <w:t xml:space="preserve"> </w:t>
      </w:r>
      <w:proofErr w:type="spellStart"/>
      <w:r w:rsidRPr="005201CB">
        <w:t>metodologice</w:t>
      </w:r>
      <w:proofErr w:type="spellEnd"/>
      <w:r w:rsidRPr="005201CB">
        <w:t xml:space="preserve"> </w:t>
      </w:r>
      <w:proofErr w:type="spellStart"/>
      <w:r w:rsidRPr="005201CB">
        <w:t>privind</w:t>
      </w:r>
      <w:proofErr w:type="spellEnd"/>
      <w:r w:rsidRPr="005201CB">
        <w:t xml:space="preserve"> </w:t>
      </w:r>
      <w:proofErr w:type="spellStart"/>
      <w:r w:rsidRPr="005201CB">
        <w:t>organizarea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efectuarea</w:t>
      </w:r>
      <w:proofErr w:type="spellEnd"/>
      <w:r w:rsidRPr="005201CB">
        <w:t xml:space="preserve"> </w:t>
      </w:r>
      <w:proofErr w:type="spellStart"/>
      <w:r w:rsidRPr="005201CB">
        <w:t>inventarierii</w:t>
      </w:r>
      <w:proofErr w:type="spellEnd"/>
      <w:r w:rsidRPr="005201CB">
        <w:t xml:space="preserve"> </w:t>
      </w:r>
      <w:proofErr w:type="spellStart"/>
      <w:r w:rsidRPr="005201CB">
        <w:t>elementelor</w:t>
      </w:r>
      <w:proofErr w:type="spellEnd"/>
      <w:r w:rsidRPr="005201CB">
        <w:t xml:space="preserve"> de </w:t>
      </w:r>
      <w:proofErr w:type="spellStart"/>
      <w:r w:rsidRPr="005201CB">
        <w:t>natura</w:t>
      </w:r>
      <w:proofErr w:type="spellEnd"/>
      <w:r w:rsidRPr="005201CB">
        <w:t xml:space="preserve"> </w:t>
      </w:r>
      <w:proofErr w:type="spellStart"/>
      <w:r w:rsidRPr="005201CB">
        <w:t>activelor</w:t>
      </w:r>
      <w:proofErr w:type="spellEnd"/>
      <w:r w:rsidRPr="005201CB">
        <w:t xml:space="preserve">, </w:t>
      </w:r>
      <w:proofErr w:type="spellStart"/>
      <w:r w:rsidRPr="005201CB">
        <w:t>datoriilor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</w:t>
      </w:r>
      <w:proofErr w:type="spellStart"/>
      <w:r w:rsidRPr="005201CB">
        <w:t>capitalurilor</w:t>
      </w:r>
      <w:proofErr w:type="spellEnd"/>
      <w:r w:rsidRPr="005201CB">
        <w:t xml:space="preserve"> </w:t>
      </w:r>
      <w:proofErr w:type="spellStart"/>
      <w:r w:rsidRPr="005201CB">
        <w:t>proprii</w:t>
      </w:r>
      <w:proofErr w:type="spellEnd"/>
      <w:r w:rsidRPr="005201CB">
        <w:t xml:space="preserve">; </w:t>
      </w:r>
    </w:p>
    <w:p w14:paraId="253F8F2E" w14:textId="77777777" w:rsidR="00490F87" w:rsidRPr="005201CB" w:rsidRDefault="00490F87" w:rsidP="0060325A">
      <w:pPr>
        <w:spacing w:line="276" w:lineRule="auto"/>
        <w:ind w:left="23" w:right="22"/>
        <w:jc w:val="both"/>
      </w:pPr>
      <w:r w:rsidRPr="005201CB">
        <w:t xml:space="preserve">- </w:t>
      </w:r>
      <w:proofErr w:type="spellStart"/>
      <w:r w:rsidRPr="005201CB">
        <w:t>Utilizare</w:t>
      </w:r>
      <w:proofErr w:type="spellEnd"/>
      <w:r w:rsidRPr="005201CB">
        <w:t xml:space="preserve"> Windows: Calculator; </w:t>
      </w:r>
    </w:p>
    <w:p w14:paraId="36817F02" w14:textId="77777777" w:rsidR="00490F87" w:rsidRPr="005201CB" w:rsidRDefault="00490F87" w:rsidP="0060325A">
      <w:pPr>
        <w:spacing w:line="276" w:lineRule="auto"/>
        <w:ind w:left="23" w:right="22"/>
        <w:jc w:val="both"/>
      </w:pPr>
      <w:r w:rsidRPr="005201CB">
        <w:t xml:space="preserve">- </w:t>
      </w:r>
      <w:proofErr w:type="spellStart"/>
      <w:r w:rsidRPr="005201CB">
        <w:t>Utilizarea</w:t>
      </w:r>
      <w:proofErr w:type="spellEnd"/>
      <w:r w:rsidRPr="005201CB">
        <w:t xml:space="preserve"> </w:t>
      </w:r>
      <w:proofErr w:type="spellStart"/>
      <w:r w:rsidRPr="005201CB">
        <w:t>editoarelor</w:t>
      </w:r>
      <w:proofErr w:type="spellEnd"/>
      <w:r w:rsidRPr="005201CB">
        <w:t xml:space="preserve"> </w:t>
      </w:r>
      <w:proofErr w:type="spellStart"/>
      <w:r w:rsidRPr="005201CB">
        <w:t>profesionale</w:t>
      </w:r>
      <w:proofErr w:type="spellEnd"/>
      <w:r w:rsidRPr="005201CB">
        <w:t xml:space="preserve"> </w:t>
      </w:r>
      <w:proofErr w:type="spellStart"/>
      <w:r w:rsidRPr="005201CB">
        <w:t>Microsof</w:t>
      </w:r>
      <w:proofErr w:type="spellEnd"/>
      <w:r w:rsidRPr="005201CB">
        <w:t xml:space="preserve"> Word </w:t>
      </w:r>
      <w:proofErr w:type="spellStart"/>
      <w:r w:rsidRPr="005201CB">
        <w:t>și</w:t>
      </w:r>
      <w:proofErr w:type="spellEnd"/>
      <w:r w:rsidRPr="005201CB">
        <w:t xml:space="preserve"> Excel; </w:t>
      </w:r>
    </w:p>
    <w:p w14:paraId="0698F868" w14:textId="77777777" w:rsidR="00490F87" w:rsidRPr="005201CB" w:rsidRDefault="00490F87" w:rsidP="0060325A">
      <w:pPr>
        <w:spacing w:line="276" w:lineRule="auto"/>
        <w:ind w:left="23" w:right="22"/>
        <w:jc w:val="both"/>
      </w:pPr>
      <w:r w:rsidRPr="005201CB">
        <w:t xml:space="preserve">- </w:t>
      </w:r>
      <w:proofErr w:type="spellStart"/>
      <w:r w:rsidRPr="005201CB">
        <w:t>Gestionarea</w:t>
      </w:r>
      <w:proofErr w:type="spellEnd"/>
      <w:r w:rsidRPr="005201CB">
        <w:t xml:space="preserve"> </w:t>
      </w:r>
      <w:proofErr w:type="spellStart"/>
      <w:r w:rsidRPr="005201CB">
        <w:t>folderelor</w:t>
      </w:r>
      <w:proofErr w:type="spellEnd"/>
      <w:r w:rsidRPr="005201CB">
        <w:t xml:space="preserve"> </w:t>
      </w:r>
      <w:proofErr w:type="spellStart"/>
      <w:r w:rsidRPr="005201CB">
        <w:t>și</w:t>
      </w:r>
      <w:proofErr w:type="spellEnd"/>
      <w:r w:rsidRPr="005201CB">
        <w:t xml:space="preserve"> a </w:t>
      </w:r>
      <w:proofErr w:type="spellStart"/>
      <w:r w:rsidRPr="005201CB">
        <w:t>fișierelor</w:t>
      </w:r>
      <w:proofErr w:type="spellEnd"/>
      <w:r w:rsidRPr="005201CB">
        <w:t xml:space="preserve">; </w:t>
      </w:r>
    </w:p>
    <w:p w14:paraId="74AE2567" w14:textId="4FCC4C38" w:rsidR="00490F87" w:rsidRPr="005201CB" w:rsidRDefault="00490F87" w:rsidP="0060325A">
      <w:pPr>
        <w:spacing w:line="276" w:lineRule="auto"/>
        <w:ind w:left="23" w:right="22"/>
        <w:jc w:val="both"/>
      </w:pPr>
      <w:r w:rsidRPr="005201CB">
        <w:t>- Internet Explorer. Director, Prof. Marius C. CIMPOAE</w:t>
      </w:r>
    </w:p>
    <w:p w14:paraId="641901C4" w14:textId="77777777" w:rsidR="00F40499" w:rsidRPr="004255E1" w:rsidRDefault="00F40499" w:rsidP="00F40499">
      <w:pPr>
        <w:jc w:val="both"/>
      </w:pPr>
      <w:r w:rsidRPr="005201CB">
        <w:tab/>
      </w:r>
      <w:proofErr w:type="spellStart"/>
      <w:r w:rsidRPr="004255E1">
        <w:rPr>
          <w:b/>
          <w:bCs/>
        </w:rPr>
        <w:t>Calendarul</w:t>
      </w:r>
      <w:proofErr w:type="spellEnd"/>
      <w:r w:rsidRPr="004255E1">
        <w:rPr>
          <w:b/>
          <w:bCs/>
        </w:rPr>
        <w:t xml:space="preserve"> de </w:t>
      </w:r>
      <w:proofErr w:type="spellStart"/>
      <w:r w:rsidRPr="004255E1">
        <w:rPr>
          <w:b/>
          <w:bCs/>
        </w:rPr>
        <w:t>desfăşurare</w:t>
      </w:r>
      <w:proofErr w:type="spellEnd"/>
      <w:r w:rsidRPr="004255E1">
        <w:rPr>
          <w:b/>
          <w:bCs/>
        </w:rPr>
        <w:t xml:space="preserve"> a </w:t>
      </w:r>
      <w:proofErr w:type="spellStart"/>
      <w:r w:rsidRPr="004255E1">
        <w:rPr>
          <w:b/>
          <w:bCs/>
        </w:rPr>
        <w:t>concursului</w:t>
      </w:r>
      <w:proofErr w:type="spellEnd"/>
      <w:r w:rsidRPr="004255E1">
        <w:rPr>
          <w:b/>
          <w:bCs/>
        </w:rPr>
        <w:t>,</w:t>
      </w:r>
      <w:r w:rsidRPr="004255E1">
        <w:t xml:space="preserve"> </w:t>
      </w:r>
      <w:proofErr w:type="spellStart"/>
      <w:r w:rsidRPr="004255E1">
        <w:t>respectiv</w:t>
      </w:r>
      <w:proofErr w:type="spellEnd"/>
      <w:r w:rsidRPr="004255E1">
        <w:t xml:space="preserve"> data </w:t>
      </w:r>
      <w:proofErr w:type="spellStart"/>
      <w:r w:rsidRPr="004255E1">
        <w:t>limită</w:t>
      </w:r>
      <w:proofErr w:type="spellEnd"/>
      <w:r w:rsidRPr="004255E1">
        <w:t xml:space="preserve"> </w:t>
      </w:r>
      <w:proofErr w:type="spellStart"/>
      <w:r w:rsidRPr="004255E1">
        <w:t>şi</w:t>
      </w:r>
      <w:proofErr w:type="spellEnd"/>
      <w:r w:rsidRPr="004255E1">
        <w:t xml:space="preserve"> </w:t>
      </w:r>
      <w:proofErr w:type="spellStart"/>
      <w:r w:rsidRPr="004255E1">
        <w:t>ora</w:t>
      </w:r>
      <w:proofErr w:type="spellEnd"/>
      <w:r w:rsidRPr="004255E1">
        <w:t xml:space="preserve"> </w:t>
      </w:r>
      <w:proofErr w:type="spellStart"/>
      <w:r w:rsidRPr="004255E1">
        <w:t>până</w:t>
      </w:r>
      <w:proofErr w:type="spellEnd"/>
      <w:r w:rsidRPr="004255E1">
        <w:t xml:space="preserve"> la care se pot </w:t>
      </w:r>
      <w:proofErr w:type="spellStart"/>
      <w:r w:rsidRPr="004255E1">
        <w:t>depune</w:t>
      </w:r>
      <w:proofErr w:type="spellEnd"/>
      <w:r w:rsidRPr="004255E1">
        <w:t xml:space="preserve"> </w:t>
      </w:r>
      <w:proofErr w:type="spellStart"/>
      <w:r w:rsidRPr="004255E1">
        <w:t>dosarele</w:t>
      </w:r>
      <w:proofErr w:type="spellEnd"/>
      <w:r w:rsidRPr="004255E1">
        <w:t xml:space="preserve"> de concurs:</w:t>
      </w:r>
    </w:p>
    <w:p w14:paraId="2E65A69A" w14:textId="22864866" w:rsidR="00F40499" w:rsidRPr="004255E1" w:rsidRDefault="00BE39BB" w:rsidP="00BE39BB">
      <w:pPr>
        <w:tabs>
          <w:tab w:val="left" w:pos="6520"/>
        </w:tabs>
      </w:pPr>
      <w:r>
        <w:tab/>
      </w:r>
    </w:p>
    <w:tbl>
      <w:tblPr>
        <w:tblW w:w="0" w:type="auto"/>
        <w:tblInd w:w="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98"/>
        <w:gridCol w:w="2034"/>
        <w:gridCol w:w="567"/>
      </w:tblGrid>
      <w:tr w:rsidR="004255E1" w:rsidRPr="004255E1" w14:paraId="685C2739" w14:textId="77777777" w:rsidTr="0042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3917" w14:textId="77777777" w:rsidR="00F40499" w:rsidRPr="004255E1" w:rsidRDefault="00F40499" w:rsidP="00BD49AE">
            <w:proofErr w:type="spellStart"/>
            <w:r w:rsidRPr="004255E1">
              <w:t>Activitate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E459" w14:textId="77777777" w:rsidR="00F40499" w:rsidRPr="004255E1" w:rsidRDefault="00F40499" w:rsidP="00BD49AE">
            <w:r w:rsidRPr="004255E1">
              <w:t>Data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FEA1" w14:textId="77777777" w:rsidR="00F40499" w:rsidRPr="004255E1" w:rsidRDefault="00F40499" w:rsidP="00BD49AE">
            <w:r w:rsidRPr="004255E1">
              <w:t>Ora</w:t>
            </w:r>
          </w:p>
        </w:tc>
      </w:tr>
      <w:tr w:rsidR="004255E1" w:rsidRPr="004255E1" w14:paraId="598CCAA9" w14:textId="77777777" w:rsidTr="0042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B383" w14:textId="77777777" w:rsidR="00F40499" w:rsidRPr="004255E1" w:rsidRDefault="00F40499" w:rsidP="00BD49AE">
            <w:r w:rsidRPr="004255E1">
              <w:rPr>
                <w:b/>
                <w:bCs/>
              </w:rPr>
              <w:t xml:space="preserve">Data </w:t>
            </w:r>
            <w:proofErr w:type="spellStart"/>
            <w:r w:rsidRPr="004255E1">
              <w:rPr>
                <w:b/>
                <w:bCs/>
              </w:rPr>
              <w:t>postării</w:t>
            </w:r>
            <w:proofErr w:type="spellEnd"/>
            <w:r w:rsidRPr="004255E1">
              <w:rPr>
                <w:b/>
                <w:bCs/>
              </w:rPr>
              <w:t>/</w:t>
            </w:r>
            <w:proofErr w:type="spellStart"/>
            <w:r w:rsidRPr="004255E1">
              <w:rPr>
                <w:b/>
                <w:bCs/>
              </w:rPr>
              <w:t>publicării</w:t>
            </w:r>
            <w:proofErr w:type="spellEnd"/>
            <w:r w:rsidRPr="004255E1">
              <w:rPr>
                <w:b/>
                <w:bCs/>
              </w:rPr>
              <w:t xml:space="preserve"> </w:t>
            </w:r>
            <w:proofErr w:type="spellStart"/>
            <w:r w:rsidRPr="004255E1"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8175" w14:textId="000E07DC" w:rsidR="00F40499" w:rsidRPr="004255E1" w:rsidRDefault="00DE7FE7" w:rsidP="00BD49AE">
            <w:r>
              <w:rPr>
                <w:b/>
                <w:bCs/>
              </w:rPr>
              <w:t>7</w:t>
            </w:r>
            <w:r w:rsidR="0062060C" w:rsidRPr="004255E1">
              <w:rPr>
                <w:b/>
                <w:bCs/>
              </w:rPr>
              <w:t xml:space="preserve"> </w:t>
            </w:r>
            <w:proofErr w:type="spellStart"/>
            <w:r w:rsidR="0062060C" w:rsidRPr="004255E1">
              <w:rPr>
                <w:b/>
                <w:bCs/>
              </w:rPr>
              <w:t>Septembrie</w:t>
            </w:r>
            <w:proofErr w:type="spellEnd"/>
            <w:r w:rsidR="00F40499" w:rsidRPr="004255E1"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2951" w14:textId="77777777" w:rsidR="00F40499" w:rsidRPr="004255E1" w:rsidRDefault="00F40499" w:rsidP="00BD49AE"/>
        </w:tc>
      </w:tr>
      <w:tr w:rsidR="004255E1" w:rsidRPr="004255E1" w14:paraId="0DF962FC" w14:textId="77777777" w:rsidTr="0042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A51E" w14:textId="77777777" w:rsidR="00F40499" w:rsidRPr="004255E1" w:rsidRDefault="00F40499" w:rsidP="00BD49AE">
            <w:r w:rsidRPr="004255E1">
              <w:rPr>
                <w:b/>
                <w:bCs/>
              </w:rPr>
              <w:t xml:space="preserve">Data </w:t>
            </w:r>
            <w:proofErr w:type="spellStart"/>
            <w:r w:rsidRPr="004255E1">
              <w:rPr>
                <w:b/>
                <w:bCs/>
              </w:rPr>
              <w:t>limită</w:t>
            </w:r>
            <w:proofErr w:type="spellEnd"/>
            <w:r w:rsidRPr="004255E1">
              <w:rPr>
                <w:b/>
                <w:bCs/>
              </w:rPr>
              <w:t xml:space="preserve"> de </w:t>
            </w:r>
            <w:proofErr w:type="spellStart"/>
            <w:r w:rsidRPr="004255E1">
              <w:rPr>
                <w:b/>
                <w:bCs/>
              </w:rPr>
              <w:t>depunere</w:t>
            </w:r>
            <w:proofErr w:type="spellEnd"/>
            <w:r w:rsidRPr="004255E1">
              <w:rPr>
                <w:b/>
                <w:bCs/>
              </w:rPr>
              <w:t xml:space="preserve"> a </w:t>
            </w:r>
            <w:proofErr w:type="spellStart"/>
            <w:r w:rsidRPr="004255E1"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1CB5" w14:textId="6032A503" w:rsidR="00F40499" w:rsidRPr="004255E1" w:rsidRDefault="00DE7FE7" w:rsidP="00BD49AE">
            <w:r>
              <w:rPr>
                <w:b/>
                <w:bCs/>
              </w:rPr>
              <w:t>2</w:t>
            </w:r>
            <w:r w:rsidR="00B650D5" w:rsidRPr="004255E1">
              <w:rPr>
                <w:b/>
                <w:bCs/>
              </w:rPr>
              <w:t xml:space="preserve">1 </w:t>
            </w:r>
            <w:proofErr w:type="spellStart"/>
            <w:r w:rsidR="00B650D5" w:rsidRPr="004255E1">
              <w:rPr>
                <w:b/>
                <w:bCs/>
              </w:rPr>
              <w:t>Septembrie</w:t>
            </w:r>
            <w:proofErr w:type="spellEnd"/>
            <w:r w:rsidR="00F40499" w:rsidRPr="004255E1"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170F" w14:textId="3B4FC325" w:rsidR="00F40499" w:rsidRPr="004255E1" w:rsidRDefault="00F40499" w:rsidP="00BD49AE">
            <w:r w:rsidRPr="004255E1">
              <w:t>1</w:t>
            </w:r>
            <w:r w:rsidR="00904258">
              <w:t>3</w:t>
            </w:r>
            <w:r w:rsidRPr="004255E1">
              <w:t>:00</w:t>
            </w:r>
          </w:p>
        </w:tc>
      </w:tr>
      <w:tr w:rsidR="004255E1" w:rsidRPr="004255E1" w14:paraId="09E3AEE1" w14:textId="77777777" w:rsidTr="0042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0A6E" w14:textId="77777777" w:rsidR="00F40499" w:rsidRPr="004255E1" w:rsidRDefault="00F40499" w:rsidP="00404B82">
            <w:proofErr w:type="spellStart"/>
            <w:r w:rsidRPr="004255E1">
              <w:t>Selecția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dosarelor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F03C" w14:textId="5F1EA85E" w:rsidR="00F40499" w:rsidRPr="004255E1" w:rsidRDefault="00F806B5" w:rsidP="00404B82">
            <w:r>
              <w:t>2</w:t>
            </w:r>
            <w:r w:rsidR="003C5F4A">
              <w:t>2</w:t>
            </w:r>
            <w:r w:rsidR="00F40499" w:rsidRPr="004255E1">
              <w:t xml:space="preserve"> </w:t>
            </w:r>
            <w:proofErr w:type="spellStart"/>
            <w:r w:rsidR="00B650D5" w:rsidRPr="004255E1">
              <w:t>Septembrie</w:t>
            </w:r>
            <w:proofErr w:type="spellEnd"/>
            <w:r w:rsidR="00F40499"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F235" w14:textId="51383CAB" w:rsidR="00F40499" w:rsidRPr="004255E1" w:rsidRDefault="00F40499" w:rsidP="00404B82">
            <w:r w:rsidRPr="004255E1">
              <w:t>1</w:t>
            </w:r>
            <w:r w:rsidR="00904258">
              <w:t>2</w:t>
            </w:r>
            <w:r w:rsidRPr="004255E1">
              <w:t>:00</w:t>
            </w:r>
          </w:p>
        </w:tc>
      </w:tr>
      <w:tr w:rsidR="004255E1" w:rsidRPr="004255E1" w14:paraId="19F7BB69" w14:textId="77777777" w:rsidTr="0042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961F" w14:textId="77777777" w:rsidR="00F40499" w:rsidRPr="004255E1" w:rsidRDefault="00F40499" w:rsidP="00BD49AE">
            <w:proofErr w:type="spellStart"/>
            <w:r w:rsidRPr="004255E1">
              <w:t>Afișarea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selecției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dosarelor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1FCC" w14:textId="5CB82030" w:rsidR="00F40499" w:rsidRPr="004255E1" w:rsidRDefault="004B744E" w:rsidP="00BD49AE">
            <w:r w:rsidRPr="004255E1">
              <w:t>2</w:t>
            </w:r>
            <w:r w:rsidR="00F806B5">
              <w:t>3</w:t>
            </w:r>
            <w:r w:rsidR="00F40499" w:rsidRPr="004255E1">
              <w:t xml:space="preserve"> </w:t>
            </w:r>
            <w:proofErr w:type="spellStart"/>
            <w:r w:rsidRPr="004255E1">
              <w:t>Septembrie</w:t>
            </w:r>
            <w:proofErr w:type="spellEnd"/>
            <w:r w:rsidR="00F40499"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48464" w14:textId="76909F64" w:rsidR="00F40499" w:rsidRPr="004255E1" w:rsidRDefault="00F40499" w:rsidP="00BD49AE">
            <w:r w:rsidRPr="004255E1">
              <w:t>1</w:t>
            </w:r>
            <w:r w:rsidR="004B744E" w:rsidRPr="004255E1">
              <w:t>6</w:t>
            </w:r>
            <w:r w:rsidRPr="004255E1">
              <w:t>:00</w:t>
            </w:r>
          </w:p>
        </w:tc>
      </w:tr>
      <w:tr w:rsidR="004255E1" w:rsidRPr="004255E1" w14:paraId="4F11ED2F" w14:textId="77777777" w:rsidTr="0042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D5EC5" w14:textId="77777777" w:rsidR="00F40499" w:rsidRPr="004255E1" w:rsidRDefault="00F40499" w:rsidP="00BD49AE">
            <w:proofErr w:type="spellStart"/>
            <w:r w:rsidRPr="004255E1">
              <w:t>Termen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limită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contestații</w:t>
            </w:r>
            <w:proofErr w:type="spellEnd"/>
            <w:r w:rsidRPr="004255E1">
              <w:t xml:space="preserve"> ref la </w:t>
            </w:r>
            <w:proofErr w:type="spellStart"/>
            <w:r w:rsidRPr="004255E1">
              <w:t>selecția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dosarelor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8B2C" w14:textId="6588C258" w:rsidR="00F40499" w:rsidRPr="004255E1" w:rsidRDefault="00F40499" w:rsidP="00BD49AE">
            <w:r w:rsidRPr="004255E1">
              <w:t>2</w:t>
            </w:r>
            <w:r w:rsidR="00F806B5">
              <w:t>4</w:t>
            </w:r>
            <w:r w:rsidRPr="004255E1">
              <w:t xml:space="preserve"> </w:t>
            </w:r>
            <w:proofErr w:type="spellStart"/>
            <w:r w:rsidR="004B744E" w:rsidRPr="004255E1">
              <w:t>Septembrie</w:t>
            </w:r>
            <w:proofErr w:type="spellEnd"/>
            <w:r w:rsidR="004B744E" w:rsidRPr="004255E1">
              <w:t xml:space="preserve"> </w:t>
            </w:r>
            <w:r w:rsidRPr="004255E1"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0E80" w14:textId="1AE30448" w:rsidR="00F40499" w:rsidRPr="004255E1" w:rsidRDefault="00F40499" w:rsidP="00BD49AE">
            <w:r w:rsidRPr="004255E1">
              <w:t>1</w:t>
            </w:r>
            <w:r w:rsidR="00904258">
              <w:t>0</w:t>
            </w:r>
            <w:r w:rsidRPr="004255E1">
              <w:t>:00</w:t>
            </w:r>
          </w:p>
        </w:tc>
      </w:tr>
      <w:tr w:rsidR="004255E1" w:rsidRPr="004255E1" w14:paraId="1A8F128A" w14:textId="77777777" w:rsidTr="0042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161D" w14:textId="77777777" w:rsidR="00F40499" w:rsidRPr="004255E1" w:rsidRDefault="00F40499" w:rsidP="00BD49AE">
            <w:proofErr w:type="spellStart"/>
            <w:r w:rsidRPr="004255E1">
              <w:t>Afișarea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rezultatelor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contestații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41E9" w14:textId="4D9B878C" w:rsidR="00F40499" w:rsidRPr="004255E1" w:rsidRDefault="00F40499" w:rsidP="00BD49AE">
            <w:r w:rsidRPr="004255E1">
              <w:t>2</w:t>
            </w:r>
            <w:r w:rsidR="00F806B5">
              <w:t>5</w:t>
            </w:r>
            <w:r w:rsidRPr="004255E1">
              <w:t xml:space="preserve"> </w:t>
            </w:r>
            <w:proofErr w:type="spellStart"/>
            <w:r w:rsidR="00627FA8" w:rsidRPr="004255E1">
              <w:t>Septembrie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465C" w14:textId="25057C24" w:rsidR="00F40499" w:rsidRPr="004255E1" w:rsidRDefault="00F40499" w:rsidP="00BD49AE">
            <w:r w:rsidRPr="004255E1">
              <w:t>1</w:t>
            </w:r>
            <w:r w:rsidR="00904258">
              <w:t>1</w:t>
            </w:r>
            <w:r w:rsidRPr="004255E1">
              <w:t>:00</w:t>
            </w:r>
          </w:p>
        </w:tc>
      </w:tr>
      <w:tr w:rsidR="004255E1" w:rsidRPr="004255E1" w14:paraId="61A76869" w14:textId="77777777" w:rsidTr="0042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6E6CF" w14:textId="77777777" w:rsidR="00F40499" w:rsidRPr="004255E1" w:rsidRDefault="00F40499" w:rsidP="00BD49AE">
            <w:proofErr w:type="spellStart"/>
            <w:r w:rsidRPr="004255E1">
              <w:rPr>
                <w:b/>
                <w:bCs/>
              </w:rPr>
              <w:t>Proba</w:t>
            </w:r>
            <w:proofErr w:type="spellEnd"/>
            <w:r w:rsidRPr="004255E1">
              <w:rPr>
                <w:b/>
                <w:bCs/>
              </w:rPr>
              <w:t xml:space="preserve"> </w:t>
            </w:r>
            <w:proofErr w:type="spellStart"/>
            <w:r w:rsidRPr="004255E1"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999F" w14:textId="26935C2C" w:rsidR="00F40499" w:rsidRPr="004255E1" w:rsidRDefault="00D93B3A" w:rsidP="00BD49AE">
            <w:r>
              <w:rPr>
                <w:b/>
                <w:bCs/>
              </w:rPr>
              <w:t>30</w:t>
            </w:r>
            <w:r w:rsidR="00F40499" w:rsidRPr="004255E1">
              <w:rPr>
                <w:b/>
                <w:bCs/>
              </w:rPr>
              <w:t xml:space="preserve"> </w:t>
            </w:r>
            <w:proofErr w:type="spellStart"/>
            <w:r w:rsidR="0070005D" w:rsidRPr="004255E1">
              <w:rPr>
                <w:b/>
                <w:bCs/>
              </w:rPr>
              <w:t>Septembrie</w:t>
            </w:r>
            <w:proofErr w:type="spellEnd"/>
            <w:r w:rsidR="00F40499" w:rsidRPr="004255E1"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3D82" w14:textId="26F0E0C7" w:rsidR="00F40499" w:rsidRPr="004255E1" w:rsidRDefault="004F780E" w:rsidP="00BD49AE">
            <w:r>
              <w:t>13</w:t>
            </w:r>
            <w:r w:rsidR="00F40499" w:rsidRPr="004255E1">
              <w:t>:00</w:t>
            </w:r>
          </w:p>
        </w:tc>
      </w:tr>
      <w:tr w:rsidR="004255E1" w:rsidRPr="004255E1" w14:paraId="24D7EFF0" w14:textId="77777777" w:rsidTr="0042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6938" w14:textId="77777777" w:rsidR="00F40499" w:rsidRPr="004255E1" w:rsidRDefault="00F40499" w:rsidP="00BD49AE">
            <w:proofErr w:type="spellStart"/>
            <w:r w:rsidRPr="004255E1">
              <w:t>Afișarea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rezultatelor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proba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scrisă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A8AD3" w14:textId="49793DF4" w:rsidR="00F40499" w:rsidRPr="004255E1" w:rsidRDefault="00D93B3A" w:rsidP="00BD49AE">
            <w:r>
              <w:t>30</w:t>
            </w:r>
            <w:r w:rsidR="0044066A" w:rsidRPr="004255E1">
              <w:t xml:space="preserve"> </w:t>
            </w:r>
            <w:proofErr w:type="spellStart"/>
            <w:proofErr w:type="gramStart"/>
            <w:r w:rsidR="0044066A" w:rsidRPr="004255E1">
              <w:t>Septembrie</w:t>
            </w:r>
            <w:proofErr w:type="spellEnd"/>
            <w:r w:rsidR="0044066A" w:rsidRPr="004255E1">
              <w:t xml:space="preserve"> </w:t>
            </w:r>
            <w:r w:rsidR="00F40499" w:rsidRPr="004255E1">
              <w:t xml:space="preserve"> 2026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6F56" w14:textId="048D99A0" w:rsidR="00F40499" w:rsidRPr="004255E1" w:rsidRDefault="00F40499" w:rsidP="00BD49AE">
            <w:r w:rsidRPr="004255E1">
              <w:t>1</w:t>
            </w:r>
            <w:r w:rsidR="002C253A">
              <w:t>6</w:t>
            </w:r>
            <w:r w:rsidRPr="004255E1">
              <w:t>:</w:t>
            </w:r>
            <w:r w:rsidR="002C253A">
              <w:t>3</w:t>
            </w:r>
            <w:r w:rsidRPr="004255E1">
              <w:t>0</w:t>
            </w:r>
          </w:p>
        </w:tc>
      </w:tr>
      <w:tr w:rsidR="004255E1" w:rsidRPr="004255E1" w14:paraId="0CC8F98C" w14:textId="77777777" w:rsidTr="0042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9EC9" w14:textId="77777777" w:rsidR="00F40499" w:rsidRPr="004255E1" w:rsidRDefault="00F40499" w:rsidP="00BD49AE">
            <w:proofErr w:type="spellStart"/>
            <w:r w:rsidRPr="004255E1">
              <w:t>Termen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limită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contestații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proba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scrisă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43B44" w14:textId="4D5410EC" w:rsidR="00F40499" w:rsidRPr="004255E1" w:rsidRDefault="00D93B3A" w:rsidP="00BD49AE">
            <w:r>
              <w:t>01</w:t>
            </w:r>
            <w:r w:rsidR="00F40499" w:rsidRPr="004255E1">
              <w:t xml:space="preserve"> </w:t>
            </w:r>
            <w:proofErr w:type="spellStart"/>
            <w:r>
              <w:t>Octo</w:t>
            </w:r>
            <w:r w:rsidR="00E136AD" w:rsidRPr="004255E1">
              <w:t>mbrie</w:t>
            </w:r>
            <w:proofErr w:type="spellEnd"/>
            <w:r w:rsidR="00E136AD" w:rsidRPr="004255E1">
              <w:t xml:space="preserve"> </w:t>
            </w:r>
            <w:r w:rsidR="00F40499" w:rsidRPr="004255E1"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8D07" w14:textId="73DF2F8F" w:rsidR="00F40499" w:rsidRPr="004255E1" w:rsidRDefault="00EA0F94" w:rsidP="00BD49AE">
            <w:r>
              <w:t>1</w:t>
            </w:r>
            <w:r w:rsidR="00793E20">
              <w:t>0</w:t>
            </w:r>
            <w:r w:rsidR="00602EB8">
              <w:t>:</w:t>
            </w:r>
            <w:r w:rsidR="00F40499" w:rsidRPr="004255E1">
              <w:t>00</w:t>
            </w:r>
          </w:p>
        </w:tc>
      </w:tr>
      <w:tr w:rsidR="004255E1" w:rsidRPr="004255E1" w14:paraId="361E825D" w14:textId="77777777" w:rsidTr="0042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A2596" w14:textId="77777777" w:rsidR="00F40499" w:rsidRPr="004255E1" w:rsidRDefault="00F40499" w:rsidP="00BD49AE">
            <w:proofErr w:type="spellStart"/>
            <w:r w:rsidRPr="004255E1">
              <w:t>Afișarea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rezultatelor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contestații</w:t>
            </w:r>
            <w:proofErr w:type="spellEnd"/>
            <w:r w:rsidRPr="004255E1">
              <w:t xml:space="preserve"> ref </w:t>
            </w:r>
            <w:proofErr w:type="spellStart"/>
            <w:r w:rsidRPr="004255E1">
              <w:t>proba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scrisă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0A809" w14:textId="592BA86F" w:rsidR="00F40499" w:rsidRPr="004255E1" w:rsidRDefault="00D93B3A" w:rsidP="00BD49AE">
            <w:r>
              <w:t>01</w:t>
            </w:r>
            <w:r w:rsidR="00F40499" w:rsidRPr="004255E1">
              <w:t xml:space="preserve"> </w:t>
            </w:r>
            <w:proofErr w:type="spellStart"/>
            <w:r>
              <w:t>Octo</w:t>
            </w:r>
            <w:r w:rsidR="00D27357" w:rsidRPr="004255E1">
              <w:t>mbrie</w:t>
            </w:r>
            <w:proofErr w:type="spellEnd"/>
            <w:r w:rsidR="00F40499"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B321E" w14:textId="64F4042A" w:rsidR="00F40499" w:rsidRPr="004255E1" w:rsidRDefault="00F40499" w:rsidP="00BD49AE">
            <w:r w:rsidRPr="004255E1">
              <w:t>1</w:t>
            </w:r>
            <w:r w:rsidR="00793E20">
              <w:t>3</w:t>
            </w:r>
            <w:r w:rsidRPr="004255E1">
              <w:t>:00</w:t>
            </w:r>
          </w:p>
        </w:tc>
      </w:tr>
      <w:tr w:rsidR="004255E1" w:rsidRPr="004255E1" w14:paraId="20DDF866" w14:textId="77777777" w:rsidTr="0042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93E4" w14:textId="77777777" w:rsidR="00F40499" w:rsidRPr="004255E1" w:rsidRDefault="00F40499" w:rsidP="00BD49AE">
            <w:proofErr w:type="spellStart"/>
            <w:r w:rsidRPr="004255E1"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8A3D" w14:textId="4379DB5F" w:rsidR="00F40499" w:rsidRPr="004255E1" w:rsidRDefault="00D93B3A" w:rsidP="00BD49AE">
            <w:r>
              <w:rPr>
                <w:b/>
                <w:bCs/>
              </w:rPr>
              <w:t>30</w:t>
            </w:r>
            <w:r w:rsidR="00F40499" w:rsidRPr="004255E1">
              <w:rPr>
                <w:b/>
                <w:bCs/>
              </w:rPr>
              <w:t xml:space="preserve"> </w:t>
            </w:r>
            <w:proofErr w:type="spellStart"/>
            <w:r w:rsidR="00F40499" w:rsidRPr="004255E1">
              <w:rPr>
                <w:b/>
                <w:bCs/>
              </w:rPr>
              <w:t>Septembrie</w:t>
            </w:r>
            <w:proofErr w:type="spellEnd"/>
            <w:r w:rsidR="00F40499" w:rsidRPr="004255E1"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1C1A" w14:textId="78B90A7D" w:rsidR="00F40499" w:rsidRPr="004255E1" w:rsidRDefault="00B175E2" w:rsidP="00BD49AE">
            <w:r w:rsidRPr="004255E1">
              <w:t>1</w:t>
            </w:r>
            <w:r w:rsidR="002C253A">
              <w:t>6</w:t>
            </w:r>
            <w:r w:rsidR="00F40499" w:rsidRPr="004255E1">
              <w:t>:</w:t>
            </w:r>
            <w:r w:rsidR="002C253A">
              <w:t>3</w:t>
            </w:r>
            <w:r w:rsidR="00F40499" w:rsidRPr="004255E1">
              <w:t>0</w:t>
            </w:r>
          </w:p>
        </w:tc>
      </w:tr>
      <w:tr w:rsidR="004255E1" w:rsidRPr="004255E1" w14:paraId="2CBEFDDF" w14:textId="77777777" w:rsidTr="0042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2A8E" w14:textId="6DD46481" w:rsidR="00F40499" w:rsidRPr="004255E1" w:rsidRDefault="00F40499" w:rsidP="002C253A">
            <w:pPr>
              <w:tabs>
                <w:tab w:val="right" w:pos="5178"/>
              </w:tabs>
            </w:pPr>
            <w:proofErr w:type="spellStart"/>
            <w:r w:rsidRPr="004255E1">
              <w:t>Afișarea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rezultatelor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proba</w:t>
            </w:r>
            <w:proofErr w:type="spellEnd"/>
            <w:r w:rsidRPr="004255E1">
              <w:t xml:space="preserve"> de </w:t>
            </w:r>
            <w:proofErr w:type="spellStart"/>
            <w:r w:rsidRPr="004255E1">
              <w:t>interviu</w:t>
            </w:r>
            <w:proofErr w:type="spellEnd"/>
            <w:r w:rsidR="002C253A"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0910E" w14:textId="5BD621E1" w:rsidR="00F40499" w:rsidRPr="004255E1" w:rsidRDefault="00D93B3A" w:rsidP="00BD49AE">
            <w:r>
              <w:t>30</w:t>
            </w:r>
            <w:r w:rsidR="00F40499" w:rsidRPr="004255E1">
              <w:t xml:space="preserve"> </w:t>
            </w:r>
            <w:proofErr w:type="spellStart"/>
            <w:r w:rsidR="00F40499" w:rsidRPr="004255E1">
              <w:t>Septembrie</w:t>
            </w:r>
            <w:proofErr w:type="spellEnd"/>
            <w:r w:rsidR="00F40499"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AF82" w14:textId="547529C7" w:rsidR="00F40499" w:rsidRPr="004255E1" w:rsidRDefault="00F40499" w:rsidP="00BD49AE">
            <w:r w:rsidRPr="004255E1">
              <w:t>1</w:t>
            </w:r>
            <w:r w:rsidR="00DE681F">
              <w:t>8</w:t>
            </w:r>
            <w:r w:rsidRPr="004255E1">
              <w:t>:00</w:t>
            </w:r>
          </w:p>
        </w:tc>
      </w:tr>
      <w:tr w:rsidR="004255E1" w:rsidRPr="004255E1" w14:paraId="299C0C5D" w14:textId="77777777" w:rsidTr="0042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205D" w14:textId="77777777" w:rsidR="00F40499" w:rsidRPr="004255E1" w:rsidRDefault="00F40499" w:rsidP="00BD49AE">
            <w:proofErr w:type="spellStart"/>
            <w:r w:rsidRPr="004255E1">
              <w:t>Termen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limită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contestații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proba</w:t>
            </w:r>
            <w:proofErr w:type="spellEnd"/>
            <w:r w:rsidRPr="004255E1">
              <w:t xml:space="preserve"> de </w:t>
            </w:r>
            <w:proofErr w:type="spellStart"/>
            <w:r w:rsidRPr="004255E1">
              <w:t>interviu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6D25" w14:textId="052FCEF7" w:rsidR="00F40499" w:rsidRPr="004255E1" w:rsidRDefault="00315DAE" w:rsidP="00BD49AE">
            <w:r>
              <w:t>3</w:t>
            </w:r>
            <w:r w:rsidR="00D93B3A">
              <w:t>0</w:t>
            </w:r>
            <w:r w:rsidR="00F40499" w:rsidRPr="004255E1">
              <w:t xml:space="preserve"> </w:t>
            </w:r>
            <w:proofErr w:type="spellStart"/>
            <w:r w:rsidR="00F40499" w:rsidRPr="004255E1">
              <w:t>Septembrie</w:t>
            </w:r>
            <w:proofErr w:type="spellEnd"/>
            <w:r w:rsidR="00F40499"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0AB9" w14:textId="54659C9A" w:rsidR="00F40499" w:rsidRPr="004255E1" w:rsidRDefault="00F40499" w:rsidP="00BD49AE">
            <w:r w:rsidRPr="004255E1">
              <w:t>1</w:t>
            </w:r>
            <w:r w:rsidR="00004275">
              <w:t>9</w:t>
            </w:r>
            <w:r w:rsidRPr="004255E1">
              <w:t>:00</w:t>
            </w:r>
          </w:p>
        </w:tc>
      </w:tr>
      <w:tr w:rsidR="004255E1" w:rsidRPr="004255E1" w14:paraId="2A8AA022" w14:textId="77777777" w:rsidTr="0042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0541" w14:textId="77777777" w:rsidR="00F40499" w:rsidRPr="004255E1" w:rsidRDefault="00F40499" w:rsidP="00BD49AE">
            <w:proofErr w:type="spellStart"/>
            <w:r w:rsidRPr="004255E1">
              <w:t>Afișarea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rezultatelor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contestații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proba</w:t>
            </w:r>
            <w:proofErr w:type="spellEnd"/>
            <w:r w:rsidRPr="004255E1">
              <w:t xml:space="preserve"> de </w:t>
            </w:r>
            <w:proofErr w:type="spellStart"/>
            <w:r w:rsidRPr="004255E1">
              <w:t>interviu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74AB" w14:textId="38BDA059" w:rsidR="00F40499" w:rsidRPr="004255E1" w:rsidRDefault="00D93B3A" w:rsidP="00BD49AE">
            <w:r>
              <w:t>0</w:t>
            </w:r>
            <w:r w:rsidR="0030459F">
              <w:t>1</w:t>
            </w:r>
            <w:r w:rsidR="00004275">
              <w:t xml:space="preserve"> </w:t>
            </w:r>
            <w:proofErr w:type="spellStart"/>
            <w:r w:rsidR="0030459F">
              <w:t>Octo</w:t>
            </w:r>
            <w:r w:rsidR="00F40499" w:rsidRPr="004255E1">
              <w:t>mbrie</w:t>
            </w:r>
            <w:proofErr w:type="spellEnd"/>
            <w:r w:rsidR="00F40499"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86BB" w14:textId="382856D2" w:rsidR="00F40499" w:rsidRPr="004255E1" w:rsidRDefault="00000E92" w:rsidP="00BD49AE">
            <w:r>
              <w:t>1</w:t>
            </w:r>
            <w:r w:rsidR="00DE681F">
              <w:t>4</w:t>
            </w:r>
            <w:r w:rsidR="00F40499" w:rsidRPr="004255E1">
              <w:t>:00</w:t>
            </w:r>
          </w:p>
        </w:tc>
      </w:tr>
      <w:tr w:rsidR="004255E1" w:rsidRPr="004255E1" w14:paraId="1E2AD4C1" w14:textId="77777777" w:rsidTr="0042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F6EB" w14:textId="77777777" w:rsidR="00F40499" w:rsidRPr="004255E1" w:rsidRDefault="00F40499" w:rsidP="00BD49AE">
            <w:proofErr w:type="spellStart"/>
            <w:r w:rsidRPr="004255E1">
              <w:t>Afișare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rezultat</w:t>
            </w:r>
            <w:proofErr w:type="spellEnd"/>
            <w:r w:rsidRPr="004255E1">
              <w:t xml:space="preserve"> final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6628C" w14:textId="7BB17A43" w:rsidR="00F40499" w:rsidRPr="004255E1" w:rsidRDefault="00D93B3A" w:rsidP="00BD49AE">
            <w:r>
              <w:t>0</w:t>
            </w:r>
            <w:r w:rsidR="0030459F">
              <w:t>1</w:t>
            </w:r>
            <w:r w:rsidR="00004275">
              <w:t xml:space="preserve"> </w:t>
            </w:r>
            <w:proofErr w:type="spellStart"/>
            <w:r w:rsidR="0030459F">
              <w:t>Octo</w:t>
            </w:r>
            <w:r w:rsidR="00F40499" w:rsidRPr="004255E1">
              <w:t>mbrie</w:t>
            </w:r>
            <w:proofErr w:type="spellEnd"/>
            <w:r w:rsidR="00F40499"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7225" w14:textId="6AAAE2EC" w:rsidR="00F40499" w:rsidRPr="004255E1" w:rsidRDefault="0030459F" w:rsidP="00BD49AE">
            <w:r>
              <w:t>1</w:t>
            </w:r>
            <w:r w:rsidR="00F77E9E">
              <w:t>5</w:t>
            </w:r>
            <w:r w:rsidR="00F40499" w:rsidRPr="004255E1">
              <w:t>:</w:t>
            </w:r>
            <w:r w:rsidR="00004275">
              <w:t>0</w:t>
            </w:r>
            <w:r w:rsidR="00F40499" w:rsidRPr="004255E1">
              <w:t>0</w:t>
            </w:r>
          </w:p>
        </w:tc>
      </w:tr>
    </w:tbl>
    <w:p w14:paraId="2145A66D" w14:textId="77777777" w:rsidR="00F40499" w:rsidRPr="005201CB" w:rsidRDefault="00F40499" w:rsidP="00F40499">
      <w:pPr>
        <w:tabs>
          <w:tab w:val="left" w:pos="3080"/>
        </w:tabs>
      </w:pPr>
      <w:proofErr w:type="spellStart"/>
      <w:r w:rsidRPr="005201CB">
        <w:t>Notă</w:t>
      </w:r>
      <w:proofErr w:type="spellEnd"/>
      <w:r w:rsidRPr="005201CB">
        <w:t>:</w:t>
      </w:r>
    </w:p>
    <w:p w14:paraId="080E66F6" w14:textId="77DD1128" w:rsidR="00F40499" w:rsidRPr="005201CB" w:rsidRDefault="00F40499" w:rsidP="00404B82">
      <w:pPr>
        <w:pStyle w:val="ListParagraph"/>
        <w:tabs>
          <w:tab w:val="left" w:pos="3080"/>
        </w:tabs>
        <w:spacing w:line="276" w:lineRule="auto"/>
        <w:ind w:left="540"/>
        <w:jc w:val="both"/>
      </w:pPr>
      <w:r w:rsidRPr="005201CB">
        <w:t xml:space="preserve"> </w:t>
      </w:r>
      <w:proofErr w:type="spellStart"/>
      <w:r w:rsidRPr="005201CB">
        <w:t>Rezultatele</w:t>
      </w:r>
      <w:proofErr w:type="spellEnd"/>
      <w:r w:rsidRPr="005201CB">
        <w:t xml:space="preserve"> la </w:t>
      </w:r>
      <w:proofErr w:type="spellStart"/>
      <w:r w:rsidRPr="005201CB">
        <w:t>etapele</w:t>
      </w:r>
      <w:proofErr w:type="spellEnd"/>
      <w:r w:rsidRPr="005201CB">
        <w:t xml:space="preserve"> </w:t>
      </w:r>
      <w:proofErr w:type="spellStart"/>
      <w:r w:rsidRPr="005201CB">
        <w:t>concursului</w:t>
      </w:r>
      <w:proofErr w:type="spellEnd"/>
      <w:r w:rsidRPr="005201CB">
        <w:t xml:space="preserve"> </w:t>
      </w:r>
      <w:proofErr w:type="spellStart"/>
      <w:r w:rsidRPr="005201CB">
        <w:t>pentru</w:t>
      </w:r>
      <w:proofErr w:type="spellEnd"/>
      <w:r w:rsidRPr="005201CB">
        <w:t xml:space="preserve"> </w:t>
      </w:r>
      <w:proofErr w:type="spellStart"/>
      <w:r w:rsidRPr="005201CB">
        <w:t>ocuparea</w:t>
      </w:r>
      <w:proofErr w:type="spellEnd"/>
      <w:r w:rsidRPr="005201CB">
        <w:t xml:space="preserve"> </w:t>
      </w:r>
      <w:proofErr w:type="spellStart"/>
      <w:r w:rsidRPr="005201CB">
        <w:t>postu</w:t>
      </w:r>
      <w:r w:rsidR="001B25E3" w:rsidRPr="005201CB">
        <w:t>lui</w:t>
      </w:r>
      <w:proofErr w:type="spellEnd"/>
      <w:r w:rsidRPr="005201CB">
        <w:t xml:space="preserve"> vacant de </w:t>
      </w:r>
      <w:r w:rsidR="001B25E3" w:rsidRPr="005201CB">
        <w:t>administrat</w:t>
      </w:r>
      <w:r w:rsidRPr="005201CB">
        <w:t>or</w:t>
      </w:r>
      <w:r w:rsidR="001B25E3" w:rsidRPr="005201CB">
        <w:t xml:space="preserve"> </w:t>
      </w:r>
      <w:proofErr w:type="spellStart"/>
      <w:proofErr w:type="gramStart"/>
      <w:r w:rsidR="001B25E3" w:rsidRPr="005201CB">
        <w:t>patrimoniu</w:t>
      </w:r>
      <w:proofErr w:type="spellEnd"/>
      <w:r w:rsidRPr="005201CB">
        <w:t xml:space="preserve">  </w:t>
      </w:r>
      <w:proofErr w:type="spellStart"/>
      <w:r w:rsidRPr="005201CB">
        <w:t>creșă</w:t>
      </w:r>
      <w:proofErr w:type="spellEnd"/>
      <w:proofErr w:type="gramEnd"/>
      <w:r w:rsidRPr="005201CB">
        <w:t xml:space="preserve">, se </w:t>
      </w:r>
      <w:proofErr w:type="spellStart"/>
      <w:r w:rsidRPr="005201CB">
        <w:t>vor</w:t>
      </w:r>
      <w:proofErr w:type="spellEnd"/>
      <w:r w:rsidRPr="005201CB">
        <w:t xml:space="preserve"> </w:t>
      </w:r>
      <w:proofErr w:type="spellStart"/>
      <w:r w:rsidRPr="005201CB">
        <w:t>afișa</w:t>
      </w:r>
      <w:proofErr w:type="spellEnd"/>
      <w:r w:rsidRPr="005201CB">
        <w:t xml:space="preserve"> la </w:t>
      </w:r>
      <w:proofErr w:type="spellStart"/>
      <w:r w:rsidRPr="005201CB">
        <w:t>avizierul</w:t>
      </w:r>
      <w:proofErr w:type="spellEnd"/>
      <w:r w:rsidRPr="005201CB">
        <w:t xml:space="preserve"> de la </w:t>
      </w:r>
      <w:proofErr w:type="spellStart"/>
      <w:r w:rsidRPr="005201CB">
        <w:t>sediul</w:t>
      </w:r>
      <w:proofErr w:type="spellEnd"/>
      <w:r w:rsidRPr="005201CB">
        <w:t xml:space="preserve"> </w:t>
      </w:r>
      <w:proofErr w:type="spellStart"/>
      <w:r w:rsidRPr="005201CB">
        <w:t>Școlii</w:t>
      </w:r>
      <w:proofErr w:type="spellEnd"/>
      <w:r w:rsidRPr="005201CB">
        <w:t xml:space="preserve"> </w:t>
      </w:r>
      <w:proofErr w:type="spellStart"/>
      <w:r w:rsidRPr="005201CB">
        <w:t>Gimnaziale</w:t>
      </w:r>
      <w:proofErr w:type="spellEnd"/>
      <w:r w:rsidRPr="005201CB">
        <w:t xml:space="preserve"> </w:t>
      </w:r>
      <w:proofErr w:type="spellStart"/>
      <w:r w:rsidRPr="005201CB">
        <w:t>Măureni</w:t>
      </w:r>
      <w:proofErr w:type="spellEnd"/>
      <w:r w:rsidRPr="005201CB">
        <w:t xml:space="preserve">, nr.44, din str. </w:t>
      </w:r>
      <w:proofErr w:type="spellStart"/>
      <w:r w:rsidRPr="005201CB">
        <w:t>Calea</w:t>
      </w:r>
      <w:proofErr w:type="spellEnd"/>
      <w:r w:rsidRPr="005201CB">
        <w:t xml:space="preserve"> </w:t>
      </w:r>
      <w:proofErr w:type="spellStart"/>
      <w:r w:rsidRPr="005201CB">
        <w:t>Timișorii</w:t>
      </w:r>
      <w:proofErr w:type="spellEnd"/>
      <w:r w:rsidRPr="005201CB">
        <w:t xml:space="preserve">. </w:t>
      </w:r>
    </w:p>
    <w:p w14:paraId="2B90AA29" w14:textId="6B441F91" w:rsidR="00F40499" w:rsidRPr="005201CB" w:rsidRDefault="00F40499" w:rsidP="00404B82">
      <w:pPr>
        <w:pStyle w:val="ListParagraph"/>
        <w:tabs>
          <w:tab w:val="left" w:pos="3080"/>
        </w:tabs>
        <w:spacing w:line="276" w:lineRule="auto"/>
        <w:ind w:left="540"/>
        <w:jc w:val="both"/>
      </w:pPr>
      <w:r w:rsidRPr="005201CB">
        <w:t xml:space="preserve"> </w:t>
      </w:r>
      <w:proofErr w:type="spellStart"/>
      <w:r w:rsidRPr="005201CB">
        <w:t>Rezultatele</w:t>
      </w:r>
      <w:proofErr w:type="spellEnd"/>
      <w:r w:rsidRPr="005201CB">
        <w:t xml:space="preserve"> finale la </w:t>
      </w:r>
      <w:proofErr w:type="spellStart"/>
      <w:r w:rsidRPr="005201CB">
        <w:t>concursul</w:t>
      </w:r>
      <w:proofErr w:type="spellEnd"/>
      <w:r w:rsidRPr="005201CB">
        <w:t xml:space="preserve"> </w:t>
      </w:r>
      <w:proofErr w:type="spellStart"/>
      <w:r w:rsidRPr="005201CB">
        <w:t>pentru</w:t>
      </w:r>
      <w:proofErr w:type="spellEnd"/>
      <w:r w:rsidRPr="005201CB">
        <w:t xml:space="preserve"> </w:t>
      </w:r>
      <w:proofErr w:type="spellStart"/>
      <w:r w:rsidRPr="005201CB">
        <w:t>ocuparea</w:t>
      </w:r>
      <w:proofErr w:type="spellEnd"/>
      <w:r w:rsidRPr="005201CB">
        <w:t xml:space="preserve"> </w:t>
      </w:r>
      <w:proofErr w:type="spellStart"/>
      <w:r w:rsidRPr="005201CB">
        <w:t>postu</w:t>
      </w:r>
      <w:r w:rsidR="001B25E3" w:rsidRPr="005201CB">
        <w:t>lui</w:t>
      </w:r>
      <w:proofErr w:type="spellEnd"/>
      <w:r w:rsidR="001B25E3" w:rsidRPr="005201CB">
        <w:t xml:space="preserve"> </w:t>
      </w:r>
      <w:r w:rsidRPr="005201CB">
        <w:t xml:space="preserve">vacant de </w:t>
      </w:r>
      <w:r w:rsidR="001B25E3" w:rsidRPr="005201CB">
        <w:t>administra</w:t>
      </w:r>
      <w:r w:rsidRPr="005201CB">
        <w:t xml:space="preserve">tor </w:t>
      </w:r>
      <w:proofErr w:type="spellStart"/>
      <w:r w:rsidRPr="005201CB">
        <w:t>creșă</w:t>
      </w:r>
      <w:proofErr w:type="spellEnd"/>
      <w:r w:rsidRPr="005201CB">
        <w:t xml:space="preserve">, se </w:t>
      </w:r>
      <w:proofErr w:type="spellStart"/>
      <w:r w:rsidRPr="005201CB">
        <w:t>vor</w:t>
      </w:r>
      <w:proofErr w:type="spellEnd"/>
      <w:r w:rsidRPr="005201CB">
        <w:t xml:space="preserve"> </w:t>
      </w:r>
      <w:proofErr w:type="spellStart"/>
      <w:r w:rsidRPr="005201CB">
        <w:t>afișa</w:t>
      </w:r>
      <w:proofErr w:type="spellEnd"/>
      <w:r w:rsidRPr="005201CB">
        <w:t xml:space="preserve"> la </w:t>
      </w:r>
      <w:proofErr w:type="spellStart"/>
      <w:r w:rsidRPr="005201CB">
        <w:t>avizierul</w:t>
      </w:r>
      <w:proofErr w:type="spellEnd"/>
      <w:r w:rsidRPr="005201CB">
        <w:t xml:space="preserve"> de la </w:t>
      </w:r>
      <w:proofErr w:type="spellStart"/>
      <w:r w:rsidRPr="005201CB">
        <w:t>sediul</w:t>
      </w:r>
      <w:proofErr w:type="spellEnd"/>
      <w:r w:rsidRPr="005201CB">
        <w:t xml:space="preserve"> </w:t>
      </w:r>
      <w:proofErr w:type="spellStart"/>
      <w:r w:rsidRPr="005201CB">
        <w:t>Școlii</w:t>
      </w:r>
      <w:proofErr w:type="spellEnd"/>
      <w:r w:rsidRPr="005201CB">
        <w:t xml:space="preserve"> </w:t>
      </w:r>
      <w:proofErr w:type="spellStart"/>
      <w:r w:rsidRPr="005201CB">
        <w:t>Gimnaziale</w:t>
      </w:r>
      <w:proofErr w:type="spellEnd"/>
      <w:r w:rsidRPr="005201CB">
        <w:t xml:space="preserve"> </w:t>
      </w:r>
      <w:proofErr w:type="spellStart"/>
      <w:r w:rsidRPr="005201CB">
        <w:t>Măureni</w:t>
      </w:r>
      <w:proofErr w:type="spellEnd"/>
      <w:r w:rsidRPr="005201CB">
        <w:t>, nr.</w:t>
      </w:r>
      <w:r w:rsidR="00E13985">
        <w:t xml:space="preserve"> </w:t>
      </w:r>
      <w:r w:rsidRPr="005201CB">
        <w:t xml:space="preserve">44, din str. </w:t>
      </w:r>
      <w:proofErr w:type="spellStart"/>
      <w:r w:rsidRPr="005201CB">
        <w:t>Calea</w:t>
      </w:r>
      <w:proofErr w:type="spellEnd"/>
      <w:r w:rsidRPr="005201CB">
        <w:t xml:space="preserve"> </w:t>
      </w:r>
      <w:proofErr w:type="spellStart"/>
      <w:r w:rsidRPr="005201CB">
        <w:t>Timișorii</w:t>
      </w:r>
      <w:proofErr w:type="spellEnd"/>
      <w:r w:rsidRPr="005201CB">
        <w:t>.</w:t>
      </w:r>
    </w:p>
    <w:p w14:paraId="30DCFAD9" w14:textId="1957070B" w:rsidR="0060325A" w:rsidRPr="005201CB" w:rsidRDefault="00F40499" w:rsidP="00404B82">
      <w:pPr>
        <w:tabs>
          <w:tab w:val="left" w:pos="3080"/>
        </w:tabs>
        <w:spacing w:line="276" w:lineRule="auto"/>
        <w:jc w:val="both"/>
      </w:pPr>
      <w:r w:rsidRPr="005201CB">
        <w:t xml:space="preserve">    </w:t>
      </w:r>
      <w:bookmarkStart w:id="0" w:name="_GoBack"/>
      <w:bookmarkEnd w:id="0"/>
    </w:p>
    <w:p w14:paraId="512DEDC2" w14:textId="77777777" w:rsidR="00F40499" w:rsidRPr="005201CB" w:rsidRDefault="00F40499" w:rsidP="007B67AB">
      <w:pPr>
        <w:tabs>
          <w:tab w:val="left" w:pos="3080"/>
        </w:tabs>
        <w:jc w:val="center"/>
      </w:pPr>
      <w:r w:rsidRPr="005201CB">
        <w:t>Director,</w:t>
      </w:r>
    </w:p>
    <w:p w14:paraId="6A0719D8" w14:textId="77777777" w:rsidR="00F40499" w:rsidRPr="005201CB" w:rsidRDefault="00F40499" w:rsidP="007B67AB">
      <w:pPr>
        <w:tabs>
          <w:tab w:val="left" w:pos="3080"/>
        </w:tabs>
        <w:jc w:val="center"/>
      </w:pPr>
      <w:r w:rsidRPr="005201CB">
        <w:t xml:space="preserve">Prof. </w:t>
      </w:r>
      <w:proofErr w:type="spellStart"/>
      <w:proofErr w:type="gramStart"/>
      <w:r w:rsidRPr="005201CB">
        <w:t>Belu</w:t>
      </w:r>
      <w:proofErr w:type="spellEnd"/>
      <w:r w:rsidRPr="005201CB">
        <w:t xml:space="preserve">  Nicoleta</w:t>
      </w:r>
      <w:proofErr w:type="gramEnd"/>
      <w:r w:rsidRPr="005201CB">
        <w:t>-Ana</w:t>
      </w:r>
    </w:p>
    <w:p w14:paraId="2D7762AA" w14:textId="77777777" w:rsidR="00F40499" w:rsidRPr="005201CB" w:rsidRDefault="00F40499" w:rsidP="00F40499">
      <w:pPr>
        <w:tabs>
          <w:tab w:val="left" w:pos="3080"/>
        </w:tabs>
        <w:spacing w:line="360" w:lineRule="auto"/>
        <w:rPr>
          <w:rFonts w:asciiTheme="minorHAnsi" w:hAnsiTheme="minorHAnsi" w:cstheme="minorHAnsi"/>
        </w:rPr>
      </w:pPr>
    </w:p>
    <w:p w14:paraId="1F2F0D4A" w14:textId="297762E0" w:rsidR="00D60D1F" w:rsidRPr="005201CB" w:rsidRDefault="00D60D1F" w:rsidP="00F40499">
      <w:pPr>
        <w:tabs>
          <w:tab w:val="left" w:pos="1390"/>
        </w:tabs>
        <w:rPr>
          <w:rFonts w:asciiTheme="minorHAnsi" w:hAnsiTheme="minorHAnsi" w:cstheme="minorHAnsi"/>
        </w:rPr>
      </w:pPr>
    </w:p>
    <w:sectPr w:rsidR="00D60D1F" w:rsidRPr="005201CB">
      <w:headerReference w:type="even" r:id="rId9"/>
      <w:headerReference w:type="default" r:id="rId10"/>
      <w:footerReference w:type="default" r:id="rId11"/>
      <w:pgSz w:w="11906" w:h="16838"/>
      <w:pgMar w:top="810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795FB" w14:textId="77777777" w:rsidR="00EB12B0" w:rsidRDefault="00EB12B0">
      <w:r>
        <w:separator/>
      </w:r>
    </w:p>
  </w:endnote>
  <w:endnote w:type="continuationSeparator" w:id="0">
    <w:p w14:paraId="45C141E3" w14:textId="77777777" w:rsidR="00EB12B0" w:rsidRDefault="00EB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B5FAE" w14:textId="77777777" w:rsidR="00032B4C" w:rsidRDefault="00E562DC">
    <w:pPr>
      <w:pStyle w:val="Foo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______________________________________________________________________________________________________</w:t>
    </w:r>
  </w:p>
  <w:p w14:paraId="4C2256E0" w14:textId="77777777" w:rsidR="00032B4C" w:rsidRDefault="00E562DC">
    <w:pPr>
      <w:pStyle w:val="Footer"/>
      <w:rPr>
        <w:sz w:val="20"/>
        <w:szCs w:val="20"/>
      </w:rPr>
    </w:pPr>
    <w:r>
      <w:rPr>
        <w:sz w:val="20"/>
        <w:szCs w:val="20"/>
        <w:lang w:val="ro-RO"/>
      </w:rPr>
      <w:t xml:space="preserve">Strada Calea Timişorii </w:t>
    </w:r>
    <w:r>
      <w:rPr>
        <w:sz w:val="20"/>
        <w:szCs w:val="20"/>
      </w:rPr>
      <w:t xml:space="preserve">nr. 44, 327265   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                             Str. General Berthelot nr. 28-30, Sector 1</w:t>
    </w:r>
  </w:p>
  <w:p w14:paraId="5C6BAB59" w14:textId="77777777" w:rsidR="00032B4C" w:rsidRDefault="00E562DC">
    <w:pPr>
      <w:rPr>
        <w:sz w:val="20"/>
        <w:szCs w:val="20"/>
      </w:rPr>
    </w:pPr>
    <w:r>
      <w:rPr>
        <w:sz w:val="20"/>
        <w:szCs w:val="20"/>
      </w:rPr>
      <w:t xml:space="preserve">MĂURENI, </w:t>
    </w:r>
    <w:proofErr w:type="spellStart"/>
    <w:r>
      <w:rPr>
        <w:sz w:val="20"/>
        <w:szCs w:val="20"/>
      </w:rPr>
      <w:t>Caraş</w:t>
    </w:r>
    <w:proofErr w:type="spellEnd"/>
    <w:r>
      <w:rPr>
        <w:sz w:val="20"/>
        <w:szCs w:val="20"/>
      </w:rPr>
      <w:t xml:space="preserve">-Severin – </w:t>
    </w:r>
    <w:proofErr w:type="spellStart"/>
    <w:r>
      <w:rPr>
        <w:sz w:val="20"/>
        <w:szCs w:val="20"/>
      </w:rPr>
      <w:t>România</w:t>
    </w:r>
    <w:proofErr w:type="spellEnd"/>
    <w:r>
      <w:rPr>
        <w:sz w:val="20"/>
        <w:szCs w:val="20"/>
      </w:rPr>
      <w:t xml:space="preserve">                                                                                                                010168, </w:t>
    </w:r>
    <w:proofErr w:type="spellStart"/>
    <w:r>
      <w:rPr>
        <w:sz w:val="20"/>
        <w:szCs w:val="20"/>
      </w:rPr>
      <w:t>Bucuresti</w:t>
    </w:r>
    <w:proofErr w:type="spellEnd"/>
  </w:p>
  <w:p w14:paraId="299960EE" w14:textId="77777777" w:rsidR="00032B4C" w:rsidRDefault="00E562DC">
    <w:pPr>
      <w:rPr>
        <w:sz w:val="20"/>
        <w:szCs w:val="20"/>
      </w:rPr>
    </w:pPr>
    <w:r>
      <w:rPr>
        <w:sz w:val="20"/>
        <w:szCs w:val="20"/>
      </w:rPr>
      <w:t>Tel/Fax: +40(0)355/</w:t>
    </w:r>
    <w:proofErr w:type="gramStart"/>
    <w:r>
      <w:rPr>
        <w:sz w:val="20"/>
        <w:szCs w:val="20"/>
      </w:rPr>
      <w:t>411680;  CUI</w:t>
    </w:r>
    <w:proofErr w:type="gramEnd"/>
    <w:r>
      <w:rPr>
        <w:sz w:val="20"/>
        <w:szCs w:val="20"/>
      </w:rPr>
      <w:t>: 28949243                                                                                        Tel:    +40 (0)21 405 57 06</w:t>
    </w:r>
  </w:p>
  <w:p w14:paraId="7C285E01" w14:textId="77777777" w:rsidR="00032B4C" w:rsidRDefault="00E562DC">
    <w:pPr>
      <w:rPr>
        <w:sz w:val="20"/>
        <w:szCs w:val="20"/>
      </w:rPr>
    </w:pPr>
    <w:proofErr w:type="gramStart"/>
    <w:r>
      <w:rPr>
        <w:sz w:val="20"/>
        <w:szCs w:val="20"/>
      </w:rPr>
      <w:t>e-mail :</w:t>
    </w:r>
    <w:proofErr w:type="gramEnd"/>
    <w:r>
      <w:rPr>
        <w:sz w:val="20"/>
        <w:szCs w:val="20"/>
      </w:rPr>
      <w:t xml:space="preserve"> </w:t>
    </w:r>
    <w:hyperlink r:id="rId1" w:history="1">
      <w:r>
        <w:rPr>
          <w:rStyle w:val="Hyperlink"/>
          <w:color w:val="auto"/>
          <w:sz w:val="20"/>
          <w:szCs w:val="20"/>
          <w:u w:val="none"/>
        </w:rPr>
        <w:t>scoalamaurenics@yahoo.com</w:t>
      </w:r>
    </w:hyperlink>
    <w:r>
      <w:rPr>
        <w:sz w:val="20"/>
        <w:szCs w:val="20"/>
      </w:rPr>
      <w:t xml:space="preserve">                                                                                                   Fax:   +40 (0)21 310 32 05</w:t>
    </w:r>
  </w:p>
  <w:p w14:paraId="33AB3A82" w14:textId="77777777" w:rsidR="00032B4C" w:rsidRDefault="00EB12B0">
    <w:pPr>
      <w:shd w:val="clear" w:color="auto" w:fill="FFFFFF"/>
      <w:rPr>
        <w:sz w:val="20"/>
        <w:szCs w:val="20"/>
      </w:rPr>
    </w:pPr>
    <w:hyperlink r:id="rId2" w:history="1">
      <w:r w:rsidR="00E562DC">
        <w:rPr>
          <w:rStyle w:val="Hyperlink"/>
          <w:sz w:val="20"/>
          <w:szCs w:val="20"/>
        </w:rPr>
        <w:t>www.scoalamaureni.ro</w:t>
      </w:r>
    </w:hyperlink>
    <w:r w:rsidR="00E562DC">
      <w:rPr>
        <w:sz w:val="20"/>
        <w:szCs w:val="20"/>
      </w:rPr>
      <w:t xml:space="preserve">          </w:t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  <w:t xml:space="preserve">              www.edu.ro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86E13" w14:textId="77777777" w:rsidR="00EB12B0" w:rsidRDefault="00EB12B0">
      <w:r>
        <w:separator/>
      </w:r>
    </w:p>
  </w:footnote>
  <w:footnote w:type="continuationSeparator" w:id="0">
    <w:p w14:paraId="68B990C5" w14:textId="77777777" w:rsidR="00EB12B0" w:rsidRDefault="00EB1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5402F" w14:textId="77777777" w:rsidR="00032B4C" w:rsidRDefault="00E562D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DAF3B" w14:textId="77777777" w:rsidR="00032B4C" w:rsidRDefault="00EB12B0">
    <w:pPr>
      <w:rPr>
        <w:lang w:val="ro-RO"/>
      </w:rPr>
    </w:pPr>
    <w:r>
      <w:rPr>
        <w:lang w:val="en-GB" w:eastAsia="en-GB"/>
      </w:rPr>
      <w:pict w14:anchorId="558F5559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13.75pt;margin-top:-7.7pt;width:106.2pt;height:83.15pt;z-index:251660288;mso-width-relative:page;mso-height-relative:page" strokecolor="white">
          <v:textbox>
            <w:txbxContent>
              <w:p w14:paraId="52FE2F39" w14:textId="77777777" w:rsidR="00032B4C" w:rsidRDefault="00032B4C">
                <w:pPr>
                  <w:jc w:val="center"/>
                  <w:rPr>
                    <w:b/>
                    <w:sz w:val="22"/>
                    <w:szCs w:val="22"/>
                    <w:lang w:val="it-IT"/>
                  </w:rPr>
                </w:pPr>
              </w:p>
              <w:p w14:paraId="7C668448" w14:textId="77777777" w:rsidR="00032B4C" w:rsidRDefault="00E562DC">
                <w:pPr>
                  <w:jc w:val="center"/>
                  <w:rPr>
                    <w:b/>
                    <w:sz w:val="28"/>
                    <w:szCs w:val="28"/>
                    <w:lang w:val="ro-RO"/>
                  </w:rPr>
                </w:pPr>
                <w:r>
                  <w:rPr>
                    <w:b/>
                    <w:sz w:val="28"/>
                    <w:szCs w:val="28"/>
                    <w:lang w:val="it-IT"/>
                  </w:rPr>
                  <w:t xml:space="preserve">MINISTERUL      EDUCAȚIEI  </w:t>
                </w:r>
                <w:r>
                  <w:rPr>
                    <w:b/>
                    <w:sz w:val="28"/>
                    <w:szCs w:val="28"/>
                  </w:rPr>
                  <w:t>ȘI  CERCETĂRII</w:t>
                </w:r>
              </w:p>
              <w:p w14:paraId="03EDB18D" w14:textId="77777777" w:rsidR="00032B4C" w:rsidRDefault="00032B4C"/>
            </w:txbxContent>
          </v:textbox>
        </v:shape>
      </w:pict>
    </w:r>
  </w:p>
  <w:p w14:paraId="5C687340" w14:textId="77777777" w:rsidR="00032B4C" w:rsidRDefault="00E562DC">
    <w:r>
      <w:rPr>
        <w:noProof/>
        <w:lang w:eastAsia="en-US"/>
      </w:rPr>
      <w:drawing>
        <wp:anchor distT="0" distB="0" distL="114300" distR="114300" simplePos="0" relativeHeight="251655168" behindDoc="0" locked="0" layoutInCell="1" allowOverlap="1" wp14:anchorId="76CA088D" wp14:editId="3FB70587">
          <wp:simplePos x="0" y="0"/>
          <wp:positionH relativeFrom="margin">
            <wp:posOffset>4593590</wp:posOffset>
          </wp:positionH>
          <wp:positionV relativeFrom="margin">
            <wp:posOffset>-826770</wp:posOffset>
          </wp:positionV>
          <wp:extent cx="714375" cy="714375"/>
          <wp:effectExtent l="19050" t="0" r="9525" b="0"/>
          <wp:wrapSquare wrapText="bothSides"/>
          <wp:docPr id="9" name="Imagine 5" descr="Sigla guver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ine 5" descr="Sigla guver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B12B0">
      <w:pict w14:anchorId="6B5BF311">
        <v:shape id="_x0000_s2051" type="#_x0000_t202" style="position:absolute;margin-left:43.7pt;margin-top:3.9pt;width:114.75pt;height:57.75pt;z-index:251657216;mso-position-horizontal-relative:text;mso-position-vertical-relative:text;mso-width-relative:page;mso-height-relative:page" strokecolor="white">
          <v:textbox>
            <w:txbxContent>
              <w:p w14:paraId="1AA433CF" w14:textId="77777777" w:rsidR="00032B4C" w:rsidRDefault="00E562DC">
                <w:pPr>
                  <w:rPr>
                    <w:b/>
                    <w:sz w:val="28"/>
                    <w:szCs w:val="28"/>
                    <w:lang w:val="it-IT"/>
                  </w:rPr>
                </w:pPr>
                <w:r>
                  <w:rPr>
                    <w:b/>
                    <w:sz w:val="28"/>
                    <w:szCs w:val="28"/>
                    <w:lang w:val="it-IT"/>
                  </w:rPr>
                  <w:t xml:space="preserve">ŞCOALA </w:t>
                </w:r>
              </w:p>
              <w:p w14:paraId="286440BA" w14:textId="77777777" w:rsidR="00032B4C" w:rsidRDefault="00E562DC">
                <w:pPr>
                  <w:rPr>
                    <w:b/>
                    <w:sz w:val="28"/>
                    <w:szCs w:val="28"/>
                    <w:lang w:val="it-IT"/>
                  </w:rPr>
                </w:pPr>
                <w:r>
                  <w:rPr>
                    <w:b/>
                    <w:sz w:val="28"/>
                    <w:szCs w:val="28"/>
                    <w:lang w:val="it-IT"/>
                  </w:rPr>
                  <w:t>GIMNAZIALĂ</w:t>
                </w:r>
              </w:p>
              <w:p w14:paraId="2913DFB6" w14:textId="77777777" w:rsidR="00032B4C" w:rsidRDefault="00E562DC">
                <w:pPr>
                  <w:rPr>
                    <w:b/>
                    <w:sz w:val="28"/>
                    <w:szCs w:val="28"/>
                    <w:lang w:val="it-IT"/>
                  </w:rPr>
                </w:pPr>
                <w:r>
                  <w:rPr>
                    <w:b/>
                    <w:sz w:val="28"/>
                    <w:szCs w:val="28"/>
                    <w:lang w:val="it-IT"/>
                  </w:rPr>
                  <w:t>MĂURENI</w:t>
                </w:r>
              </w:p>
              <w:p w14:paraId="7A7A0F2C" w14:textId="77777777" w:rsidR="00032B4C" w:rsidRDefault="00032B4C">
                <w:pPr>
                  <w:rPr>
                    <w:sz w:val="22"/>
                    <w:szCs w:val="22"/>
                  </w:rPr>
                </w:pPr>
              </w:p>
              <w:p w14:paraId="37A504D2" w14:textId="77777777" w:rsidR="00032B4C" w:rsidRDefault="00032B4C"/>
            </w:txbxContent>
          </v:textbox>
        </v:shape>
      </w:pict>
    </w:r>
    <w:r>
      <w:rPr>
        <w:noProof/>
        <w:lang w:eastAsia="en-US"/>
      </w:rPr>
      <w:drawing>
        <wp:anchor distT="0" distB="0" distL="114300" distR="114300" simplePos="0" relativeHeight="251656192" behindDoc="0" locked="0" layoutInCell="1" allowOverlap="1" wp14:anchorId="4188CA03" wp14:editId="37BAB23A">
          <wp:simplePos x="0" y="0"/>
          <wp:positionH relativeFrom="column">
            <wp:posOffset>-6985</wp:posOffset>
          </wp:positionH>
          <wp:positionV relativeFrom="paragraph">
            <wp:posOffset>-21590</wp:posOffset>
          </wp:positionV>
          <wp:extent cx="542925" cy="809625"/>
          <wp:effectExtent l="19050" t="0" r="9525" b="0"/>
          <wp:wrapNone/>
          <wp:docPr id="10" name="Picture 7" descr="Imagini pentru MAUR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 descr="Imagini pentru MAURENI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1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E1A522A" w14:textId="77777777" w:rsidR="00032B4C" w:rsidRDefault="00032B4C"/>
  <w:p w14:paraId="42CEEF06" w14:textId="77777777" w:rsidR="00032B4C" w:rsidRDefault="00032B4C"/>
  <w:p w14:paraId="17B483E3" w14:textId="77777777" w:rsidR="00032B4C" w:rsidRDefault="00032B4C">
    <w:pPr>
      <w:jc w:val="center"/>
    </w:pPr>
  </w:p>
  <w:p w14:paraId="0334529E" w14:textId="77777777" w:rsidR="00032B4C" w:rsidRDefault="00E562DC">
    <w:pPr>
      <w:rPr>
        <w:b/>
        <w:bCs/>
        <w:sz w:val="14"/>
        <w:szCs w:val="14"/>
      </w:rPr>
    </w:pPr>
    <w:r>
      <w:t>____________________________________________________________________________________</w:t>
    </w:r>
  </w:p>
  <w:p w14:paraId="09521EE4" w14:textId="77777777" w:rsidR="00032B4C" w:rsidRDefault="00EB12B0">
    <w:pPr>
      <w:pStyle w:val="Header"/>
      <w:pBdr>
        <w:bottom w:val="single" w:sz="12" w:space="1" w:color="auto"/>
      </w:pBdr>
    </w:pPr>
    <w:r>
      <w:rPr>
        <w:lang w:val="ro-RO"/>
      </w:rPr>
      <w:pict w14:anchorId="10542C72">
        <v:shape id="_x0000_s2054" type="#_x0000_t202" style="position:absolute;margin-left:0;margin-top:0;width:180.55pt;height:126.05pt;z-index:251659264;mso-width-percent:400;mso-height-percent:200;mso-position-horizontal:center;mso-width-percent:400;mso-height-percent:200;mso-width-relative:margin;mso-height-relative:margin">
          <v:textbox style="mso-fit-shape-to-text:t">
            <w:txbxContent>
              <w:p w14:paraId="0B215C9A" w14:textId="77777777" w:rsidR="00032B4C" w:rsidRDefault="00E562DC">
                <w:pPr>
                  <w:rPr>
                    <w:lang w:val="ro-RO"/>
                  </w:rPr>
                </w:pPr>
                <w:r>
                  <w:rPr>
                    <w:lang w:val="ro-RO"/>
                  </w:rPr>
                  <w:t>[Tastaţi un citat din document sau rezumatul unui aspect interesant. Caseta text poate fi poziţionată oriunde în document. Utilizaţi fila Instrumente casetă text pentru a modifica formatarea casetei text a citatului.]</w:t>
                </w:r>
              </w:p>
            </w:txbxContent>
          </v:textbox>
        </v:shape>
      </w:pict>
    </w:r>
    <w:r>
      <w:rPr>
        <w:lang w:val="ro-RO"/>
      </w:rPr>
      <w:pict w14:anchorId="0839CEEF">
        <v:shape id="_x0000_s2053" type="#_x0000_t202" style="position:absolute;margin-left:0;margin-top:0;width:180.55pt;height:126.05pt;z-index:251658240;mso-width-percent:400;mso-height-percent:200;mso-position-horizontal:center;mso-width-percent:400;mso-height-percent:200;mso-width-relative:margin;mso-height-relative:margin">
          <v:textbox style="mso-fit-shape-to-text:t">
            <w:txbxContent>
              <w:p w14:paraId="46C3DEED" w14:textId="77777777" w:rsidR="00032B4C" w:rsidRDefault="00E562DC">
                <w:pPr>
                  <w:rPr>
                    <w:lang w:val="ro-RO"/>
                  </w:rPr>
                </w:pPr>
                <w:r>
                  <w:rPr>
                    <w:lang w:val="ro-RO"/>
                  </w:rPr>
                  <w:t>[Tastaţi un citat din document sau rezumatul unui aspect interesant. Caseta text poate fi poziţionată oriunde în document. Utilizaţi fila Instrumente casetă text pentru a modifica formatarea casetei text a citatului.]</w:t>
                </w:r>
              </w:p>
            </w:txbxContent>
          </v:textbox>
        </v:shape>
      </w:pict>
    </w:r>
    <w:r w:rsidR="00E562DC">
      <w:rPr>
        <w:noProof/>
      </w:rPr>
      <w:drawing>
        <wp:inline distT="0" distB="0" distL="0" distR="0" wp14:anchorId="2CC45F2C" wp14:editId="0483E53E">
          <wp:extent cx="6477000" cy="6477000"/>
          <wp:effectExtent l="19050" t="0" r="0" b="0"/>
          <wp:docPr id="1" name="Imagine 4" descr="Imagini pentru sigla ministerului educati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4" descr="Imagini pentru sigla ministerului educatiei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0" cy="6477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E77B9BE" w14:textId="77777777" w:rsidR="00032B4C" w:rsidRDefault="00E562DC">
    <w:pPr>
      <w:pStyle w:val="Header"/>
      <w:pBdr>
        <w:bottom w:val="single" w:sz="12" w:space="1" w:color="auto"/>
      </w:pBdr>
    </w:pPr>
    <w:r>
      <w:t xml:space="preserve">                 </w:t>
    </w:r>
  </w:p>
  <w:p w14:paraId="421D7F3D" w14:textId="77777777" w:rsidR="00032B4C" w:rsidRDefault="00E562DC">
    <w:pPr>
      <w:pStyle w:val="Header"/>
    </w:pP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%1)"/>
      <w:lvlJc w:val="left"/>
      <w:pPr>
        <w:ind w:left="29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numFmt w:val="bullet"/>
      <w:lvlText w:val="•"/>
      <w:lvlJc w:val="left"/>
      <w:pPr>
        <w:ind w:left="1177" w:hanging="219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2054" w:hanging="219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931" w:hanging="219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808" w:hanging="219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686" w:hanging="219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563" w:hanging="219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440" w:hanging="219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317" w:hanging="219"/>
      </w:pPr>
      <w:rPr>
        <w:lang w:val="ro-RO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225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numFmt w:val="bullet"/>
      <w:lvlText w:val="•"/>
      <w:lvlJc w:val="left"/>
      <w:pPr>
        <w:ind w:left="1105" w:hanging="202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1990" w:hanging="202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875" w:hanging="202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760" w:hanging="202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646" w:hanging="202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531" w:hanging="202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416" w:hanging="202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301" w:hanging="202"/>
      </w:pPr>
      <w:rPr>
        <w:lang w:val="ro-RO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lowerLetter"/>
      <w:lvlText w:val="%1)"/>
      <w:lvlJc w:val="left"/>
      <w:pPr>
        <w:ind w:left="490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numFmt w:val="bullet"/>
      <w:lvlText w:val="•"/>
      <w:lvlJc w:val="left"/>
      <w:pPr>
        <w:ind w:left="1366" w:hanging="206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2251" w:hanging="206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3136" w:hanging="206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4021" w:hanging="206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907" w:hanging="206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792" w:hanging="206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677" w:hanging="206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562" w:hanging="206"/>
      </w:pPr>
      <w:rPr>
        <w:lang w:val="ro-RO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upperLetter"/>
      <w:lvlText w:val="%1.)"/>
      <w:lvlJc w:val="left"/>
      <w:pPr>
        <w:ind w:left="335" w:hanging="3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start w:val="1"/>
      <w:numFmt w:val="decimal"/>
      <w:lvlText w:val="%2."/>
      <w:lvlJc w:val="left"/>
      <w:pPr>
        <w:ind w:left="274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>
      <w:numFmt w:val="bullet"/>
      <w:lvlText w:val="•"/>
      <w:lvlJc w:val="left"/>
      <w:pPr>
        <w:ind w:left="1310" w:hanging="201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280" w:hanging="201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250" w:hanging="201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221" w:hanging="201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191" w:hanging="201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161" w:hanging="201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131" w:hanging="201"/>
      </w:pPr>
      <w:rPr>
        <w:lang w:val="ro-RO" w:eastAsia="en-US" w:bidi="ar-SA"/>
      </w:rPr>
    </w:lvl>
  </w:abstractNum>
  <w:abstractNum w:abstractNumId="4" w15:restartNumberingAfterBreak="0">
    <w:nsid w:val="03D62ECE"/>
    <w:multiLevelType w:val="multilevel"/>
    <w:tmpl w:val="03D62ECE"/>
    <w:lvl w:ilvl="0">
      <w:start w:val="12"/>
      <w:numFmt w:val="decimal"/>
      <w:lvlText w:val="%1)"/>
      <w:lvlJc w:val="left"/>
      <w:pPr>
        <w:ind w:left="342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numFmt w:val="bullet"/>
      <w:lvlText w:val="•"/>
      <w:lvlJc w:val="left"/>
      <w:pPr>
        <w:ind w:left="1213" w:hanging="320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2086" w:hanging="320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959" w:hanging="320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832" w:hanging="320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706" w:hanging="320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579" w:hanging="320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452" w:hanging="320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325" w:hanging="320"/>
      </w:pPr>
      <w:rPr>
        <w:lang w:val="ro-RO" w:eastAsia="en-US" w:bidi="ar-SA"/>
      </w:rPr>
    </w:lvl>
  </w:abstractNum>
  <w:abstractNum w:abstractNumId="5" w15:restartNumberingAfterBreak="0">
    <w:nsid w:val="155A50DC"/>
    <w:multiLevelType w:val="hybridMultilevel"/>
    <w:tmpl w:val="A33EECF0"/>
    <w:lvl w:ilvl="0" w:tplc="041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5B654F3"/>
    <w:multiLevelType w:val="multilevel"/>
    <w:tmpl w:val="25B654F3"/>
    <w:lvl w:ilvl="0">
      <w:start w:val="17"/>
      <w:numFmt w:val="decimal"/>
      <w:lvlText w:val="%1)"/>
      <w:lvlJc w:val="left"/>
      <w:pPr>
        <w:ind w:left="2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numFmt w:val="bullet"/>
      <w:lvlText w:val="•"/>
      <w:lvlJc w:val="left"/>
      <w:pPr>
        <w:ind w:left="925" w:hanging="365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1830" w:hanging="365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735" w:hanging="365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640" w:hanging="365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546" w:hanging="365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451" w:hanging="365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356" w:hanging="365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261" w:hanging="365"/>
      </w:pPr>
      <w:rPr>
        <w:lang w:val="ro-RO" w:eastAsia="en-US" w:bidi="ar-SA"/>
      </w:rPr>
    </w:lvl>
  </w:abstractNum>
  <w:abstractNum w:abstractNumId="7" w15:restartNumberingAfterBreak="0">
    <w:nsid w:val="330C08B5"/>
    <w:multiLevelType w:val="hybridMultilevel"/>
    <w:tmpl w:val="7872105A"/>
    <w:lvl w:ilvl="0" w:tplc="6D6888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9ADCABA"/>
    <w:multiLevelType w:val="multilevel"/>
    <w:tmpl w:val="59ADCABA"/>
    <w:lvl w:ilvl="0">
      <w:start w:val="1"/>
      <w:numFmt w:val="lowerLetter"/>
      <w:lvlText w:val="%1)"/>
      <w:lvlJc w:val="left"/>
      <w:pPr>
        <w:ind w:left="2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numFmt w:val="bullet"/>
      <w:lvlText w:val="•"/>
      <w:lvlJc w:val="left"/>
      <w:pPr>
        <w:ind w:left="925" w:hanging="197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1830" w:hanging="197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735" w:hanging="197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640" w:hanging="197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546" w:hanging="197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451" w:hanging="197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356" w:hanging="197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261" w:hanging="197"/>
      </w:pPr>
      <w:rPr>
        <w:lang w:val="ro-RO" w:eastAsia="en-US" w:bidi="ar-SA"/>
      </w:rPr>
    </w:lvl>
  </w:abstractNum>
  <w:abstractNum w:abstractNumId="9" w15:restartNumberingAfterBreak="0">
    <w:nsid w:val="72183CF9"/>
    <w:multiLevelType w:val="multilevel"/>
    <w:tmpl w:val="72183CF9"/>
    <w:lvl w:ilvl="0">
      <w:start w:val="1"/>
      <w:numFmt w:val="decimal"/>
      <w:lvlText w:val="%1)"/>
      <w:lvlJc w:val="left"/>
      <w:pPr>
        <w:ind w:left="23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o-RO" w:eastAsia="en-US" w:bidi="ar-SA"/>
      </w:rPr>
    </w:lvl>
    <w:lvl w:ilvl="1">
      <w:numFmt w:val="bullet"/>
      <w:lvlText w:val="•"/>
      <w:lvlJc w:val="left"/>
      <w:pPr>
        <w:ind w:left="925" w:hanging="169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1830" w:hanging="169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735" w:hanging="169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640" w:hanging="169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546" w:hanging="169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451" w:hanging="169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356" w:hanging="169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261" w:hanging="169"/>
      </w:pPr>
      <w:rPr>
        <w:lang w:val="ro-RO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>
      <w:startOverride w:val="1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425"/>
  <w:drawingGridHorizontalSpacing w:val="120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F1D"/>
    <w:rsid w:val="00000E92"/>
    <w:rsid w:val="00002274"/>
    <w:rsid w:val="00004275"/>
    <w:rsid w:val="00004D90"/>
    <w:rsid w:val="00004FF7"/>
    <w:rsid w:val="00005476"/>
    <w:rsid w:val="0000560D"/>
    <w:rsid w:val="00007D97"/>
    <w:rsid w:val="00007ECD"/>
    <w:rsid w:val="000105EE"/>
    <w:rsid w:val="000136C8"/>
    <w:rsid w:val="0001387F"/>
    <w:rsid w:val="0001389A"/>
    <w:rsid w:val="00013C8A"/>
    <w:rsid w:val="00015E0C"/>
    <w:rsid w:val="00016744"/>
    <w:rsid w:val="0001780F"/>
    <w:rsid w:val="00020D59"/>
    <w:rsid w:val="0002175C"/>
    <w:rsid w:val="00021A25"/>
    <w:rsid w:val="00023747"/>
    <w:rsid w:val="0002401C"/>
    <w:rsid w:val="00024378"/>
    <w:rsid w:val="0002484C"/>
    <w:rsid w:val="00026903"/>
    <w:rsid w:val="000273D8"/>
    <w:rsid w:val="00030119"/>
    <w:rsid w:val="000319BA"/>
    <w:rsid w:val="00032B02"/>
    <w:rsid w:val="00032B4C"/>
    <w:rsid w:val="00032EFE"/>
    <w:rsid w:val="00033D8E"/>
    <w:rsid w:val="0003547A"/>
    <w:rsid w:val="00035C1F"/>
    <w:rsid w:val="00035E92"/>
    <w:rsid w:val="000369DD"/>
    <w:rsid w:val="000406ED"/>
    <w:rsid w:val="00042DE7"/>
    <w:rsid w:val="00043F14"/>
    <w:rsid w:val="000446E2"/>
    <w:rsid w:val="000456F2"/>
    <w:rsid w:val="00045D91"/>
    <w:rsid w:val="00046B95"/>
    <w:rsid w:val="0005012F"/>
    <w:rsid w:val="000504DE"/>
    <w:rsid w:val="000512D2"/>
    <w:rsid w:val="000524DA"/>
    <w:rsid w:val="00053473"/>
    <w:rsid w:val="00057710"/>
    <w:rsid w:val="000617D9"/>
    <w:rsid w:val="00061E2F"/>
    <w:rsid w:val="00064570"/>
    <w:rsid w:val="000647CF"/>
    <w:rsid w:val="0006664A"/>
    <w:rsid w:val="00067AC3"/>
    <w:rsid w:val="00067DAF"/>
    <w:rsid w:val="00067E9A"/>
    <w:rsid w:val="00067F87"/>
    <w:rsid w:val="0007126E"/>
    <w:rsid w:val="000719BA"/>
    <w:rsid w:val="0007204E"/>
    <w:rsid w:val="00072F4C"/>
    <w:rsid w:val="00073C1E"/>
    <w:rsid w:val="000741A4"/>
    <w:rsid w:val="000770C5"/>
    <w:rsid w:val="00080481"/>
    <w:rsid w:val="000808C9"/>
    <w:rsid w:val="00081895"/>
    <w:rsid w:val="00087C73"/>
    <w:rsid w:val="00090FC3"/>
    <w:rsid w:val="000935A8"/>
    <w:rsid w:val="000941DA"/>
    <w:rsid w:val="00094805"/>
    <w:rsid w:val="00094983"/>
    <w:rsid w:val="000966F2"/>
    <w:rsid w:val="00097319"/>
    <w:rsid w:val="000A3476"/>
    <w:rsid w:val="000A35C7"/>
    <w:rsid w:val="000A4235"/>
    <w:rsid w:val="000A4F2D"/>
    <w:rsid w:val="000A506F"/>
    <w:rsid w:val="000A5474"/>
    <w:rsid w:val="000A6CC8"/>
    <w:rsid w:val="000A7439"/>
    <w:rsid w:val="000A7EFA"/>
    <w:rsid w:val="000B0444"/>
    <w:rsid w:val="000B0461"/>
    <w:rsid w:val="000B0BFF"/>
    <w:rsid w:val="000B305B"/>
    <w:rsid w:val="000B3851"/>
    <w:rsid w:val="000B3E46"/>
    <w:rsid w:val="000B60D1"/>
    <w:rsid w:val="000B70A4"/>
    <w:rsid w:val="000B7A6B"/>
    <w:rsid w:val="000C1E5A"/>
    <w:rsid w:val="000C30B5"/>
    <w:rsid w:val="000C31DD"/>
    <w:rsid w:val="000C3A38"/>
    <w:rsid w:val="000C3C32"/>
    <w:rsid w:val="000C3C96"/>
    <w:rsid w:val="000C54FE"/>
    <w:rsid w:val="000C603B"/>
    <w:rsid w:val="000D0AA7"/>
    <w:rsid w:val="000D464C"/>
    <w:rsid w:val="000D54C0"/>
    <w:rsid w:val="000D60B7"/>
    <w:rsid w:val="000D6207"/>
    <w:rsid w:val="000D65C6"/>
    <w:rsid w:val="000D7C80"/>
    <w:rsid w:val="000E00E1"/>
    <w:rsid w:val="000E407F"/>
    <w:rsid w:val="000E5284"/>
    <w:rsid w:val="000E6523"/>
    <w:rsid w:val="000E6765"/>
    <w:rsid w:val="000F1AC4"/>
    <w:rsid w:val="000F2C06"/>
    <w:rsid w:val="000F2C63"/>
    <w:rsid w:val="000F2FB7"/>
    <w:rsid w:val="000F4B69"/>
    <w:rsid w:val="000F4B91"/>
    <w:rsid w:val="000F52BA"/>
    <w:rsid w:val="000F594D"/>
    <w:rsid w:val="000F6CBC"/>
    <w:rsid w:val="000F7393"/>
    <w:rsid w:val="0010233A"/>
    <w:rsid w:val="00102EF6"/>
    <w:rsid w:val="00103E76"/>
    <w:rsid w:val="00104DFD"/>
    <w:rsid w:val="001056A5"/>
    <w:rsid w:val="00106F5F"/>
    <w:rsid w:val="00107446"/>
    <w:rsid w:val="001110FB"/>
    <w:rsid w:val="001117C0"/>
    <w:rsid w:val="00112D8A"/>
    <w:rsid w:val="00114A57"/>
    <w:rsid w:val="00115411"/>
    <w:rsid w:val="00116975"/>
    <w:rsid w:val="00120012"/>
    <w:rsid w:val="00120024"/>
    <w:rsid w:val="001224E8"/>
    <w:rsid w:val="00123CB9"/>
    <w:rsid w:val="00124176"/>
    <w:rsid w:val="00127215"/>
    <w:rsid w:val="0013095A"/>
    <w:rsid w:val="00132016"/>
    <w:rsid w:val="0013270E"/>
    <w:rsid w:val="00133E97"/>
    <w:rsid w:val="00134743"/>
    <w:rsid w:val="00134905"/>
    <w:rsid w:val="001349FF"/>
    <w:rsid w:val="00134A35"/>
    <w:rsid w:val="00136258"/>
    <w:rsid w:val="0013630B"/>
    <w:rsid w:val="001369CE"/>
    <w:rsid w:val="00140A8B"/>
    <w:rsid w:val="00142DD6"/>
    <w:rsid w:val="00143975"/>
    <w:rsid w:val="00143E4E"/>
    <w:rsid w:val="00143F55"/>
    <w:rsid w:val="00144BBC"/>
    <w:rsid w:val="001459B3"/>
    <w:rsid w:val="00145BD3"/>
    <w:rsid w:val="00146104"/>
    <w:rsid w:val="0014640F"/>
    <w:rsid w:val="001474D3"/>
    <w:rsid w:val="00147A8E"/>
    <w:rsid w:val="00154D5F"/>
    <w:rsid w:val="0015747F"/>
    <w:rsid w:val="001627B9"/>
    <w:rsid w:val="00162970"/>
    <w:rsid w:val="0016362D"/>
    <w:rsid w:val="00163E83"/>
    <w:rsid w:val="001648B2"/>
    <w:rsid w:val="00174416"/>
    <w:rsid w:val="00175A18"/>
    <w:rsid w:val="00176824"/>
    <w:rsid w:val="001770D0"/>
    <w:rsid w:val="001770E3"/>
    <w:rsid w:val="00180788"/>
    <w:rsid w:val="00180880"/>
    <w:rsid w:val="00183192"/>
    <w:rsid w:val="00184C3B"/>
    <w:rsid w:val="001853BE"/>
    <w:rsid w:val="00185DF5"/>
    <w:rsid w:val="001869A7"/>
    <w:rsid w:val="00187167"/>
    <w:rsid w:val="00190469"/>
    <w:rsid w:val="001907C1"/>
    <w:rsid w:val="00190A2A"/>
    <w:rsid w:val="00191461"/>
    <w:rsid w:val="00191A3B"/>
    <w:rsid w:val="00191AB9"/>
    <w:rsid w:val="0019243F"/>
    <w:rsid w:val="00193536"/>
    <w:rsid w:val="001954E0"/>
    <w:rsid w:val="001956D5"/>
    <w:rsid w:val="0019739C"/>
    <w:rsid w:val="00197D0B"/>
    <w:rsid w:val="001A0928"/>
    <w:rsid w:val="001A10DB"/>
    <w:rsid w:val="001A1112"/>
    <w:rsid w:val="001A125F"/>
    <w:rsid w:val="001A3721"/>
    <w:rsid w:val="001A4AE7"/>
    <w:rsid w:val="001A5739"/>
    <w:rsid w:val="001A5A89"/>
    <w:rsid w:val="001A647D"/>
    <w:rsid w:val="001A718F"/>
    <w:rsid w:val="001B09A6"/>
    <w:rsid w:val="001B0FCB"/>
    <w:rsid w:val="001B1F25"/>
    <w:rsid w:val="001B25E3"/>
    <w:rsid w:val="001B3032"/>
    <w:rsid w:val="001B3BE1"/>
    <w:rsid w:val="001B42C2"/>
    <w:rsid w:val="001B4E21"/>
    <w:rsid w:val="001C0572"/>
    <w:rsid w:val="001C1568"/>
    <w:rsid w:val="001C1ABB"/>
    <w:rsid w:val="001C2CC6"/>
    <w:rsid w:val="001C3D86"/>
    <w:rsid w:val="001C3FAB"/>
    <w:rsid w:val="001C64B3"/>
    <w:rsid w:val="001C66B3"/>
    <w:rsid w:val="001D01C8"/>
    <w:rsid w:val="001D057E"/>
    <w:rsid w:val="001D1C04"/>
    <w:rsid w:val="001D238C"/>
    <w:rsid w:val="001D3A2C"/>
    <w:rsid w:val="001D40CE"/>
    <w:rsid w:val="001D438A"/>
    <w:rsid w:val="001D5FD8"/>
    <w:rsid w:val="001D6A07"/>
    <w:rsid w:val="001D6DC4"/>
    <w:rsid w:val="001E1310"/>
    <w:rsid w:val="001E3467"/>
    <w:rsid w:val="001E3E59"/>
    <w:rsid w:val="001E5AAD"/>
    <w:rsid w:val="001E7765"/>
    <w:rsid w:val="001E794D"/>
    <w:rsid w:val="001F07D3"/>
    <w:rsid w:val="001F0844"/>
    <w:rsid w:val="001F18B4"/>
    <w:rsid w:val="001F1B57"/>
    <w:rsid w:val="001F3EA4"/>
    <w:rsid w:val="001F3EC1"/>
    <w:rsid w:val="001F4C32"/>
    <w:rsid w:val="001F5DF5"/>
    <w:rsid w:val="001F6170"/>
    <w:rsid w:val="001F72C3"/>
    <w:rsid w:val="002013C7"/>
    <w:rsid w:val="00201D24"/>
    <w:rsid w:val="00202171"/>
    <w:rsid w:val="00202B03"/>
    <w:rsid w:val="002032BD"/>
    <w:rsid w:val="0020490C"/>
    <w:rsid w:val="00205475"/>
    <w:rsid w:val="002065BC"/>
    <w:rsid w:val="00206F81"/>
    <w:rsid w:val="00210A4A"/>
    <w:rsid w:val="002115E5"/>
    <w:rsid w:val="00213CEF"/>
    <w:rsid w:val="00215589"/>
    <w:rsid w:val="002158D6"/>
    <w:rsid w:val="002163C1"/>
    <w:rsid w:val="002165A6"/>
    <w:rsid w:val="002179E5"/>
    <w:rsid w:val="00217AFB"/>
    <w:rsid w:val="002207FE"/>
    <w:rsid w:val="00226003"/>
    <w:rsid w:val="00226C2B"/>
    <w:rsid w:val="00233441"/>
    <w:rsid w:val="00235039"/>
    <w:rsid w:val="002375B4"/>
    <w:rsid w:val="00237FBD"/>
    <w:rsid w:val="00240C95"/>
    <w:rsid w:val="0024163B"/>
    <w:rsid w:val="002417CE"/>
    <w:rsid w:val="00243200"/>
    <w:rsid w:val="00244322"/>
    <w:rsid w:val="0024438D"/>
    <w:rsid w:val="002453AA"/>
    <w:rsid w:val="00247519"/>
    <w:rsid w:val="00250D3C"/>
    <w:rsid w:val="00253287"/>
    <w:rsid w:val="002537C2"/>
    <w:rsid w:val="00253C9D"/>
    <w:rsid w:val="00256E66"/>
    <w:rsid w:val="00263297"/>
    <w:rsid w:val="00263C1A"/>
    <w:rsid w:val="002641B9"/>
    <w:rsid w:val="00267806"/>
    <w:rsid w:val="00267BBD"/>
    <w:rsid w:val="00267DBE"/>
    <w:rsid w:val="00270D77"/>
    <w:rsid w:val="002720E1"/>
    <w:rsid w:val="00272E99"/>
    <w:rsid w:val="0027405E"/>
    <w:rsid w:val="00276C8B"/>
    <w:rsid w:val="00277534"/>
    <w:rsid w:val="00280E3F"/>
    <w:rsid w:val="00281DCE"/>
    <w:rsid w:val="00282D23"/>
    <w:rsid w:val="00283CD1"/>
    <w:rsid w:val="00284486"/>
    <w:rsid w:val="00285178"/>
    <w:rsid w:val="0029075A"/>
    <w:rsid w:val="002913E5"/>
    <w:rsid w:val="0029143C"/>
    <w:rsid w:val="00293550"/>
    <w:rsid w:val="0029410C"/>
    <w:rsid w:val="00294DB2"/>
    <w:rsid w:val="00295008"/>
    <w:rsid w:val="002951A9"/>
    <w:rsid w:val="00295C4C"/>
    <w:rsid w:val="002977D0"/>
    <w:rsid w:val="002A1E6D"/>
    <w:rsid w:val="002A20C6"/>
    <w:rsid w:val="002A3E26"/>
    <w:rsid w:val="002A5A82"/>
    <w:rsid w:val="002A6A92"/>
    <w:rsid w:val="002B09D5"/>
    <w:rsid w:val="002B7DF4"/>
    <w:rsid w:val="002C1ADF"/>
    <w:rsid w:val="002C253A"/>
    <w:rsid w:val="002C4AB2"/>
    <w:rsid w:val="002C550B"/>
    <w:rsid w:val="002C55E7"/>
    <w:rsid w:val="002C7104"/>
    <w:rsid w:val="002D0215"/>
    <w:rsid w:val="002D3509"/>
    <w:rsid w:val="002D41B5"/>
    <w:rsid w:val="002D44B5"/>
    <w:rsid w:val="002D755F"/>
    <w:rsid w:val="002D7C24"/>
    <w:rsid w:val="002D7F4B"/>
    <w:rsid w:val="002E1561"/>
    <w:rsid w:val="002E28CC"/>
    <w:rsid w:val="002E2C2D"/>
    <w:rsid w:val="002E2C36"/>
    <w:rsid w:val="002E3A8D"/>
    <w:rsid w:val="002E41F3"/>
    <w:rsid w:val="002E5C49"/>
    <w:rsid w:val="002E70AE"/>
    <w:rsid w:val="002F060C"/>
    <w:rsid w:val="002F191C"/>
    <w:rsid w:val="002F1948"/>
    <w:rsid w:val="002F2AA3"/>
    <w:rsid w:val="002F36A8"/>
    <w:rsid w:val="002F5168"/>
    <w:rsid w:val="002F5CD9"/>
    <w:rsid w:val="002F63FE"/>
    <w:rsid w:val="002F6DAC"/>
    <w:rsid w:val="00300689"/>
    <w:rsid w:val="00301C9F"/>
    <w:rsid w:val="00302C48"/>
    <w:rsid w:val="00304198"/>
    <w:rsid w:val="0030459F"/>
    <w:rsid w:val="00304753"/>
    <w:rsid w:val="00305E68"/>
    <w:rsid w:val="003066EE"/>
    <w:rsid w:val="00306E4F"/>
    <w:rsid w:val="0030724A"/>
    <w:rsid w:val="0030781D"/>
    <w:rsid w:val="0031237F"/>
    <w:rsid w:val="00312A9B"/>
    <w:rsid w:val="00312CB4"/>
    <w:rsid w:val="003141B3"/>
    <w:rsid w:val="00314B7F"/>
    <w:rsid w:val="00314D21"/>
    <w:rsid w:val="00315230"/>
    <w:rsid w:val="00315DAE"/>
    <w:rsid w:val="00317280"/>
    <w:rsid w:val="003174AD"/>
    <w:rsid w:val="0032324D"/>
    <w:rsid w:val="003234CE"/>
    <w:rsid w:val="00324386"/>
    <w:rsid w:val="00324AA4"/>
    <w:rsid w:val="00324EBE"/>
    <w:rsid w:val="00327E08"/>
    <w:rsid w:val="00330216"/>
    <w:rsid w:val="00331883"/>
    <w:rsid w:val="003325EF"/>
    <w:rsid w:val="003351AC"/>
    <w:rsid w:val="003423C1"/>
    <w:rsid w:val="0034472F"/>
    <w:rsid w:val="003449EC"/>
    <w:rsid w:val="00344DA7"/>
    <w:rsid w:val="00350854"/>
    <w:rsid w:val="0035140F"/>
    <w:rsid w:val="003516F5"/>
    <w:rsid w:val="0035250E"/>
    <w:rsid w:val="00352658"/>
    <w:rsid w:val="00352A83"/>
    <w:rsid w:val="0035392C"/>
    <w:rsid w:val="00355A90"/>
    <w:rsid w:val="00355AB9"/>
    <w:rsid w:val="00356AD7"/>
    <w:rsid w:val="00357DC5"/>
    <w:rsid w:val="00360035"/>
    <w:rsid w:val="003606E2"/>
    <w:rsid w:val="0036194E"/>
    <w:rsid w:val="00361C7D"/>
    <w:rsid w:val="0036264C"/>
    <w:rsid w:val="00363D21"/>
    <w:rsid w:val="00363D57"/>
    <w:rsid w:val="00363DDC"/>
    <w:rsid w:val="00363E29"/>
    <w:rsid w:val="0036473B"/>
    <w:rsid w:val="00365391"/>
    <w:rsid w:val="00365935"/>
    <w:rsid w:val="00366715"/>
    <w:rsid w:val="003678A7"/>
    <w:rsid w:val="00371549"/>
    <w:rsid w:val="003737DA"/>
    <w:rsid w:val="003775E9"/>
    <w:rsid w:val="00382250"/>
    <w:rsid w:val="003828AC"/>
    <w:rsid w:val="00384319"/>
    <w:rsid w:val="0038440D"/>
    <w:rsid w:val="00384A14"/>
    <w:rsid w:val="00385EEE"/>
    <w:rsid w:val="00386F30"/>
    <w:rsid w:val="003914DD"/>
    <w:rsid w:val="003914F2"/>
    <w:rsid w:val="00394DF9"/>
    <w:rsid w:val="003967D5"/>
    <w:rsid w:val="00396F6E"/>
    <w:rsid w:val="003A0BC4"/>
    <w:rsid w:val="003A1286"/>
    <w:rsid w:val="003A1EB6"/>
    <w:rsid w:val="003A3FD5"/>
    <w:rsid w:val="003A48AE"/>
    <w:rsid w:val="003A4CB8"/>
    <w:rsid w:val="003A59DC"/>
    <w:rsid w:val="003A63A4"/>
    <w:rsid w:val="003A6424"/>
    <w:rsid w:val="003B0189"/>
    <w:rsid w:val="003B0B61"/>
    <w:rsid w:val="003B2D25"/>
    <w:rsid w:val="003B3017"/>
    <w:rsid w:val="003B50DB"/>
    <w:rsid w:val="003B5C7C"/>
    <w:rsid w:val="003B7548"/>
    <w:rsid w:val="003C1785"/>
    <w:rsid w:val="003C1B3A"/>
    <w:rsid w:val="003C28B6"/>
    <w:rsid w:val="003C2AD5"/>
    <w:rsid w:val="003C42EE"/>
    <w:rsid w:val="003C501A"/>
    <w:rsid w:val="003C5F3D"/>
    <w:rsid w:val="003C5F4A"/>
    <w:rsid w:val="003C63FB"/>
    <w:rsid w:val="003D0D88"/>
    <w:rsid w:val="003D1174"/>
    <w:rsid w:val="003D250F"/>
    <w:rsid w:val="003D261E"/>
    <w:rsid w:val="003D2840"/>
    <w:rsid w:val="003D2F2F"/>
    <w:rsid w:val="003D4754"/>
    <w:rsid w:val="003D5174"/>
    <w:rsid w:val="003D59A2"/>
    <w:rsid w:val="003D5E0D"/>
    <w:rsid w:val="003D6897"/>
    <w:rsid w:val="003E11C5"/>
    <w:rsid w:val="003E1253"/>
    <w:rsid w:val="003E1A9A"/>
    <w:rsid w:val="003E3D43"/>
    <w:rsid w:val="003E5B4C"/>
    <w:rsid w:val="003E5DF7"/>
    <w:rsid w:val="003F0DA7"/>
    <w:rsid w:val="003F2432"/>
    <w:rsid w:val="003F4AD8"/>
    <w:rsid w:val="003F4C49"/>
    <w:rsid w:val="003F5360"/>
    <w:rsid w:val="003F5652"/>
    <w:rsid w:val="003F5770"/>
    <w:rsid w:val="003F6175"/>
    <w:rsid w:val="003F649B"/>
    <w:rsid w:val="003F72F2"/>
    <w:rsid w:val="003F7B01"/>
    <w:rsid w:val="003F7C25"/>
    <w:rsid w:val="003F7EA6"/>
    <w:rsid w:val="004008AE"/>
    <w:rsid w:val="00401271"/>
    <w:rsid w:val="0040220C"/>
    <w:rsid w:val="00402323"/>
    <w:rsid w:val="0040347C"/>
    <w:rsid w:val="0040375F"/>
    <w:rsid w:val="004041C6"/>
    <w:rsid w:val="004049B8"/>
    <w:rsid w:val="00404B82"/>
    <w:rsid w:val="00405D5C"/>
    <w:rsid w:val="004063C1"/>
    <w:rsid w:val="00406DF6"/>
    <w:rsid w:val="004107D6"/>
    <w:rsid w:val="00410A83"/>
    <w:rsid w:val="00413BAB"/>
    <w:rsid w:val="00414975"/>
    <w:rsid w:val="004153BF"/>
    <w:rsid w:val="00416D4B"/>
    <w:rsid w:val="0042045A"/>
    <w:rsid w:val="00421152"/>
    <w:rsid w:val="00422103"/>
    <w:rsid w:val="00422962"/>
    <w:rsid w:val="00424F1D"/>
    <w:rsid w:val="004251C6"/>
    <w:rsid w:val="004255E1"/>
    <w:rsid w:val="004268C1"/>
    <w:rsid w:val="00427D8A"/>
    <w:rsid w:val="00430358"/>
    <w:rsid w:val="00430BAB"/>
    <w:rsid w:val="00430C24"/>
    <w:rsid w:val="00430F28"/>
    <w:rsid w:val="00431232"/>
    <w:rsid w:val="0043295B"/>
    <w:rsid w:val="004334CF"/>
    <w:rsid w:val="004339FB"/>
    <w:rsid w:val="00433C75"/>
    <w:rsid w:val="00436248"/>
    <w:rsid w:val="004369AB"/>
    <w:rsid w:val="00437675"/>
    <w:rsid w:val="004378C9"/>
    <w:rsid w:val="0044066A"/>
    <w:rsid w:val="0044093D"/>
    <w:rsid w:val="00440BAF"/>
    <w:rsid w:val="0044106D"/>
    <w:rsid w:val="00441FA7"/>
    <w:rsid w:val="00442775"/>
    <w:rsid w:val="00442D39"/>
    <w:rsid w:val="00443772"/>
    <w:rsid w:val="00445708"/>
    <w:rsid w:val="00446BFA"/>
    <w:rsid w:val="004479E6"/>
    <w:rsid w:val="0045080A"/>
    <w:rsid w:val="0045326A"/>
    <w:rsid w:val="00454DAD"/>
    <w:rsid w:val="00455242"/>
    <w:rsid w:val="00455FF7"/>
    <w:rsid w:val="004563DF"/>
    <w:rsid w:val="0046011C"/>
    <w:rsid w:val="00462412"/>
    <w:rsid w:val="004628CE"/>
    <w:rsid w:val="00463114"/>
    <w:rsid w:val="00463AE2"/>
    <w:rsid w:val="00465389"/>
    <w:rsid w:val="00472988"/>
    <w:rsid w:val="00473C9A"/>
    <w:rsid w:val="00475011"/>
    <w:rsid w:val="00476235"/>
    <w:rsid w:val="00476BDD"/>
    <w:rsid w:val="00481DBB"/>
    <w:rsid w:val="004824F6"/>
    <w:rsid w:val="00482998"/>
    <w:rsid w:val="00482B02"/>
    <w:rsid w:val="00486008"/>
    <w:rsid w:val="00486783"/>
    <w:rsid w:val="004867DC"/>
    <w:rsid w:val="00490F87"/>
    <w:rsid w:val="00491DB0"/>
    <w:rsid w:val="00494320"/>
    <w:rsid w:val="00495614"/>
    <w:rsid w:val="00495AB3"/>
    <w:rsid w:val="00496F00"/>
    <w:rsid w:val="00497965"/>
    <w:rsid w:val="00497EA7"/>
    <w:rsid w:val="004A1132"/>
    <w:rsid w:val="004A1FE5"/>
    <w:rsid w:val="004A2EDF"/>
    <w:rsid w:val="004A41FF"/>
    <w:rsid w:val="004A4E8D"/>
    <w:rsid w:val="004B050D"/>
    <w:rsid w:val="004B0D04"/>
    <w:rsid w:val="004B2863"/>
    <w:rsid w:val="004B563E"/>
    <w:rsid w:val="004B5BD0"/>
    <w:rsid w:val="004B6C86"/>
    <w:rsid w:val="004B744E"/>
    <w:rsid w:val="004C0BE0"/>
    <w:rsid w:val="004C0F3D"/>
    <w:rsid w:val="004C3EE3"/>
    <w:rsid w:val="004C4B23"/>
    <w:rsid w:val="004C7965"/>
    <w:rsid w:val="004C7D11"/>
    <w:rsid w:val="004D0A08"/>
    <w:rsid w:val="004D1E58"/>
    <w:rsid w:val="004D330C"/>
    <w:rsid w:val="004D3E4B"/>
    <w:rsid w:val="004D4A32"/>
    <w:rsid w:val="004D4B79"/>
    <w:rsid w:val="004D5E2C"/>
    <w:rsid w:val="004D6DA7"/>
    <w:rsid w:val="004D77EC"/>
    <w:rsid w:val="004E0391"/>
    <w:rsid w:val="004E0463"/>
    <w:rsid w:val="004E3DA2"/>
    <w:rsid w:val="004E3EE5"/>
    <w:rsid w:val="004E44B3"/>
    <w:rsid w:val="004F131B"/>
    <w:rsid w:val="004F241A"/>
    <w:rsid w:val="004F2F1F"/>
    <w:rsid w:val="004F2F9B"/>
    <w:rsid w:val="004F3457"/>
    <w:rsid w:val="004F3699"/>
    <w:rsid w:val="004F55F4"/>
    <w:rsid w:val="004F780E"/>
    <w:rsid w:val="004F7C9C"/>
    <w:rsid w:val="004F7F08"/>
    <w:rsid w:val="0050088F"/>
    <w:rsid w:val="005013EC"/>
    <w:rsid w:val="0050171F"/>
    <w:rsid w:val="00502601"/>
    <w:rsid w:val="005029DC"/>
    <w:rsid w:val="0050339F"/>
    <w:rsid w:val="005046CC"/>
    <w:rsid w:val="00505217"/>
    <w:rsid w:val="00505EC6"/>
    <w:rsid w:val="0050687F"/>
    <w:rsid w:val="0051068D"/>
    <w:rsid w:val="00510BBD"/>
    <w:rsid w:val="00510D2A"/>
    <w:rsid w:val="005128D2"/>
    <w:rsid w:val="00513726"/>
    <w:rsid w:val="00513901"/>
    <w:rsid w:val="0051428D"/>
    <w:rsid w:val="0051461D"/>
    <w:rsid w:val="00514C1C"/>
    <w:rsid w:val="005164F8"/>
    <w:rsid w:val="005201CB"/>
    <w:rsid w:val="005207AF"/>
    <w:rsid w:val="00521873"/>
    <w:rsid w:val="005225A8"/>
    <w:rsid w:val="00522BC5"/>
    <w:rsid w:val="00523C86"/>
    <w:rsid w:val="0052613C"/>
    <w:rsid w:val="00526ACA"/>
    <w:rsid w:val="00526FCE"/>
    <w:rsid w:val="005273F9"/>
    <w:rsid w:val="00527713"/>
    <w:rsid w:val="00527F84"/>
    <w:rsid w:val="00530754"/>
    <w:rsid w:val="00530EA2"/>
    <w:rsid w:val="005314A6"/>
    <w:rsid w:val="00531574"/>
    <w:rsid w:val="00531A3F"/>
    <w:rsid w:val="00535000"/>
    <w:rsid w:val="0053682C"/>
    <w:rsid w:val="00537184"/>
    <w:rsid w:val="00537F62"/>
    <w:rsid w:val="005404EC"/>
    <w:rsid w:val="005419BA"/>
    <w:rsid w:val="00541A63"/>
    <w:rsid w:val="00542629"/>
    <w:rsid w:val="005469E7"/>
    <w:rsid w:val="00546E61"/>
    <w:rsid w:val="005478F7"/>
    <w:rsid w:val="005515AF"/>
    <w:rsid w:val="00552622"/>
    <w:rsid w:val="00553A34"/>
    <w:rsid w:val="0055443E"/>
    <w:rsid w:val="005554E4"/>
    <w:rsid w:val="00555EDB"/>
    <w:rsid w:val="00556B1A"/>
    <w:rsid w:val="00560801"/>
    <w:rsid w:val="00560979"/>
    <w:rsid w:val="0056136E"/>
    <w:rsid w:val="00563B58"/>
    <w:rsid w:val="00564A8E"/>
    <w:rsid w:val="005655C3"/>
    <w:rsid w:val="005661E5"/>
    <w:rsid w:val="00572410"/>
    <w:rsid w:val="0057258A"/>
    <w:rsid w:val="00573255"/>
    <w:rsid w:val="00573B91"/>
    <w:rsid w:val="0057588D"/>
    <w:rsid w:val="0057632E"/>
    <w:rsid w:val="00576D07"/>
    <w:rsid w:val="00577D5B"/>
    <w:rsid w:val="005816C1"/>
    <w:rsid w:val="00581A11"/>
    <w:rsid w:val="00582C8E"/>
    <w:rsid w:val="00583536"/>
    <w:rsid w:val="00585AA8"/>
    <w:rsid w:val="00586EF7"/>
    <w:rsid w:val="005904EA"/>
    <w:rsid w:val="00590CB4"/>
    <w:rsid w:val="00590FAD"/>
    <w:rsid w:val="00591508"/>
    <w:rsid w:val="00594750"/>
    <w:rsid w:val="00595749"/>
    <w:rsid w:val="005958F2"/>
    <w:rsid w:val="00597A57"/>
    <w:rsid w:val="005A072A"/>
    <w:rsid w:val="005A1646"/>
    <w:rsid w:val="005A1D07"/>
    <w:rsid w:val="005A50EE"/>
    <w:rsid w:val="005A5286"/>
    <w:rsid w:val="005A7DCD"/>
    <w:rsid w:val="005B1CFC"/>
    <w:rsid w:val="005B28B7"/>
    <w:rsid w:val="005B3918"/>
    <w:rsid w:val="005B3D20"/>
    <w:rsid w:val="005B7BA9"/>
    <w:rsid w:val="005C050F"/>
    <w:rsid w:val="005C0D65"/>
    <w:rsid w:val="005C1A94"/>
    <w:rsid w:val="005C27AA"/>
    <w:rsid w:val="005C37E4"/>
    <w:rsid w:val="005C3FD0"/>
    <w:rsid w:val="005C49A9"/>
    <w:rsid w:val="005C4DC3"/>
    <w:rsid w:val="005C5424"/>
    <w:rsid w:val="005C5CD3"/>
    <w:rsid w:val="005C79C7"/>
    <w:rsid w:val="005D2198"/>
    <w:rsid w:val="005D2450"/>
    <w:rsid w:val="005D24F5"/>
    <w:rsid w:val="005D2587"/>
    <w:rsid w:val="005D300C"/>
    <w:rsid w:val="005D3BD0"/>
    <w:rsid w:val="005D48B2"/>
    <w:rsid w:val="005D5198"/>
    <w:rsid w:val="005D618C"/>
    <w:rsid w:val="005D6332"/>
    <w:rsid w:val="005D63F2"/>
    <w:rsid w:val="005D663A"/>
    <w:rsid w:val="005D6C03"/>
    <w:rsid w:val="005D6C39"/>
    <w:rsid w:val="005E01BD"/>
    <w:rsid w:val="005E1AD3"/>
    <w:rsid w:val="005E4C62"/>
    <w:rsid w:val="005E5694"/>
    <w:rsid w:val="005E61FD"/>
    <w:rsid w:val="005E726A"/>
    <w:rsid w:val="005E7443"/>
    <w:rsid w:val="005E7F17"/>
    <w:rsid w:val="005F0718"/>
    <w:rsid w:val="005F1C94"/>
    <w:rsid w:val="005F39BD"/>
    <w:rsid w:val="005F5C38"/>
    <w:rsid w:val="005F682D"/>
    <w:rsid w:val="0060097A"/>
    <w:rsid w:val="00600F56"/>
    <w:rsid w:val="006029D9"/>
    <w:rsid w:val="00602EB8"/>
    <w:rsid w:val="0060325A"/>
    <w:rsid w:val="00603349"/>
    <w:rsid w:val="006035AC"/>
    <w:rsid w:val="006038FC"/>
    <w:rsid w:val="00605283"/>
    <w:rsid w:val="00605F07"/>
    <w:rsid w:val="00606E78"/>
    <w:rsid w:val="00610F44"/>
    <w:rsid w:val="0061138E"/>
    <w:rsid w:val="00611E3F"/>
    <w:rsid w:val="00614283"/>
    <w:rsid w:val="00615BD1"/>
    <w:rsid w:val="0062013D"/>
    <w:rsid w:val="0062060C"/>
    <w:rsid w:val="006245ED"/>
    <w:rsid w:val="00626009"/>
    <w:rsid w:val="0062602E"/>
    <w:rsid w:val="00626F69"/>
    <w:rsid w:val="006270B6"/>
    <w:rsid w:val="006275F4"/>
    <w:rsid w:val="00627CBD"/>
    <w:rsid w:val="00627FA8"/>
    <w:rsid w:val="00634AD1"/>
    <w:rsid w:val="00634C96"/>
    <w:rsid w:val="00635276"/>
    <w:rsid w:val="006357C9"/>
    <w:rsid w:val="006361BD"/>
    <w:rsid w:val="00637679"/>
    <w:rsid w:val="00641B87"/>
    <w:rsid w:val="006420F7"/>
    <w:rsid w:val="006421C2"/>
    <w:rsid w:val="00643570"/>
    <w:rsid w:val="00643EBE"/>
    <w:rsid w:val="006440D2"/>
    <w:rsid w:val="00645C6D"/>
    <w:rsid w:val="0064728D"/>
    <w:rsid w:val="006501EB"/>
    <w:rsid w:val="00653A0E"/>
    <w:rsid w:val="006561CB"/>
    <w:rsid w:val="00657183"/>
    <w:rsid w:val="006573A5"/>
    <w:rsid w:val="00661977"/>
    <w:rsid w:val="00662419"/>
    <w:rsid w:val="0066490D"/>
    <w:rsid w:val="00664DF4"/>
    <w:rsid w:val="00665756"/>
    <w:rsid w:val="0066626C"/>
    <w:rsid w:val="00667ACA"/>
    <w:rsid w:val="00667F18"/>
    <w:rsid w:val="0067061B"/>
    <w:rsid w:val="00672E2D"/>
    <w:rsid w:val="006734A5"/>
    <w:rsid w:val="00673ED2"/>
    <w:rsid w:val="006740DD"/>
    <w:rsid w:val="0067477E"/>
    <w:rsid w:val="00674C08"/>
    <w:rsid w:val="00675E5C"/>
    <w:rsid w:val="00681412"/>
    <w:rsid w:val="00682569"/>
    <w:rsid w:val="00682584"/>
    <w:rsid w:val="00682B96"/>
    <w:rsid w:val="0068422B"/>
    <w:rsid w:val="006861E4"/>
    <w:rsid w:val="00686243"/>
    <w:rsid w:val="006873FD"/>
    <w:rsid w:val="00691E70"/>
    <w:rsid w:val="00693AB9"/>
    <w:rsid w:val="006951F9"/>
    <w:rsid w:val="00695400"/>
    <w:rsid w:val="006975C4"/>
    <w:rsid w:val="0069763C"/>
    <w:rsid w:val="00697BE0"/>
    <w:rsid w:val="006A03E8"/>
    <w:rsid w:val="006A0869"/>
    <w:rsid w:val="006A1A6F"/>
    <w:rsid w:val="006A1DCA"/>
    <w:rsid w:val="006A269F"/>
    <w:rsid w:val="006A3404"/>
    <w:rsid w:val="006A4002"/>
    <w:rsid w:val="006A41EC"/>
    <w:rsid w:val="006A552F"/>
    <w:rsid w:val="006A572A"/>
    <w:rsid w:val="006A5A14"/>
    <w:rsid w:val="006A693C"/>
    <w:rsid w:val="006A7755"/>
    <w:rsid w:val="006B0757"/>
    <w:rsid w:val="006B0BC0"/>
    <w:rsid w:val="006B25DB"/>
    <w:rsid w:val="006B3690"/>
    <w:rsid w:val="006B43C4"/>
    <w:rsid w:val="006B56F7"/>
    <w:rsid w:val="006B5ACC"/>
    <w:rsid w:val="006C0988"/>
    <w:rsid w:val="006C1471"/>
    <w:rsid w:val="006C3417"/>
    <w:rsid w:val="006C5EF1"/>
    <w:rsid w:val="006C68CB"/>
    <w:rsid w:val="006C78A9"/>
    <w:rsid w:val="006C7FAA"/>
    <w:rsid w:val="006D02F2"/>
    <w:rsid w:val="006D0E38"/>
    <w:rsid w:val="006D155B"/>
    <w:rsid w:val="006D2FAE"/>
    <w:rsid w:val="006D4C07"/>
    <w:rsid w:val="006D4FED"/>
    <w:rsid w:val="006E0357"/>
    <w:rsid w:val="006E0F0E"/>
    <w:rsid w:val="006E141B"/>
    <w:rsid w:val="006E17DF"/>
    <w:rsid w:val="006E2C01"/>
    <w:rsid w:val="006E4B71"/>
    <w:rsid w:val="006E76A2"/>
    <w:rsid w:val="006E76CA"/>
    <w:rsid w:val="006E7AAD"/>
    <w:rsid w:val="006E7FA6"/>
    <w:rsid w:val="006F29DF"/>
    <w:rsid w:val="006F370A"/>
    <w:rsid w:val="006F4A3C"/>
    <w:rsid w:val="006F58A6"/>
    <w:rsid w:val="006F64FB"/>
    <w:rsid w:val="0070005D"/>
    <w:rsid w:val="00700ACE"/>
    <w:rsid w:val="007025A5"/>
    <w:rsid w:val="00702C0C"/>
    <w:rsid w:val="0070454F"/>
    <w:rsid w:val="00704D42"/>
    <w:rsid w:val="00705DDC"/>
    <w:rsid w:val="00707BF6"/>
    <w:rsid w:val="00710184"/>
    <w:rsid w:val="007113F5"/>
    <w:rsid w:val="00711AF7"/>
    <w:rsid w:val="007123DD"/>
    <w:rsid w:val="00714834"/>
    <w:rsid w:val="00714F9B"/>
    <w:rsid w:val="00716375"/>
    <w:rsid w:val="00717D2C"/>
    <w:rsid w:val="00720C88"/>
    <w:rsid w:val="007212D9"/>
    <w:rsid w:val="00722153"/>
    <w:rsid w:val="007227B1"/>
    <w:rsid w:val="00722834"/>
    <w:rsid w:val="00724D42"/>
    <w:rsid w:val="0072519D"/>
    <w:rsid w:val="00725F66"/>
    <w:rsid w:val="0072600C"/>
    <w:rsid w:val="00726666"/>
    <w:rsid w:val="00727091"/>
    <w:rsid w:val="007279E8"/>
    <w:rsid w:val="00730BA7"/>
    <w:rsid w:val="00731445"/>
    <w:rsid w:val="007334EF"/>
    <w:rsid w:val="00734118"/>
    <w:rsid w:val="007360DD"/>
    <w:rsid w:val="007366CF"/>
    <w:rsid w:val="0074279F"/>
    <w:rsid w:val="00744002"/>
    <w:rsid w:val="0074433A"/>
    <w:rsid w:val="007451C3"/>
    <w:rsid w:val="0074635F"/>
    <w:rsid w:val="00746D87"/>
    <w:rsid w:val="00751D59"/>
    <w:rsid w:val="0075219E"/>
    <w:rsid w:val="007532C1"/>
    <w:rsid w:val="007533AF"/>
    <w:rsid w:val="00753A68"/>
    <w:rsid w:val="007545A1"/>
    <w:rsid w:val="0075602D"/>
    <w:rsid w:val="00757B35"/>
    <w:rsid w:val="00761692"/>
    <w:rsid w:val="007623E6"/>
    <w:rsid w:val="00763474"/>
    <w:rsid w:val="0076366C"/>
    <w:rsid w:val="007650D1"/>
    <w:rsid w:val="00765237"/>
    <w:rsid w:val="0076558B"/>
    <w:rsid w:val="00766347"/>
    <w:rsid w:val="007676D4"/>
    <w:rsid w:val="00767FAB"/>
    <w:rsid w:val="00771624"/>
    <w:rsid w:val="007716C2"/>
    <w:rsid w:val="007718A3"/>
    <w:rsid w:val="007719D0"/>
    <w:rsid w:val="00773544"/>
    <w:rsid w:val="00773FD2"/>
    <w:rsid w:val="0077419A"/>
    <w:rsid w:val="00775474"/>
    <w:rsid w:val="0077563A"/>
    <w:rsid w:val="007758F2"/>
    <w:rsid w:val="00775C80"/>
    <w:rsid w:val="00777522"/>
    <w:rsid w:val="007778E5"/>
    <w:rsid w:val="00780681"/>
    <w:rsid w:val="00781875"/>
    <w:rsid w:val="00782276"/>
    <w:rsid w:val="007822DF"/>
    <w:rsid w:val="00782D4F"/>
    <w:rsid w:val="007835C8"/>
    <w:rsid w:val="00783827"/>
    <w:rsid w:val="0078486D"/>
    <w:rsid w:val="0078588C"/>
    <w:rsid w:val="00786D6B"/>
    <w:rsid w:val="0079030D"/>
    <w:rsid w:val="0079122F"/>
    <w:rsid w:val="0079269B"/>
    <w:rsid w:val="00792CC0"/>
    <w:rsid w:val="00792E3C"/>
    <w:rsid w:val="00792FE0"/>
    <w:rsid w:val="00793E20"/>
    <w:rsid w:val="007947B4"/>
    <w:rsid w:val="00795177"/>
    <w:rsid w:val="007956B3"/>
    <w:rsid w:val="007963FE"/>
    <w:rsid w:val="007A071F"/>
    <w:rsid w:val="007A1FF9"/>
    <w:rsid w:val="007A4CB9"/>
    <w:rsid w:val="007A5249"/>
    <w:rsid w:val="007A5C69"/>
    <w:rsid w:val="007B02FE"/>
    <w:rsid w:val="007B05CA"/>
    <w:rsid w:val="007B136C"/>
    <w:rsid w:val="007B278A"/>
    <w:rsid w:val="007B4436"/>
    <w:rsid w:val="007B5AE0"/>
    <w:rsid w:val="007B67AB"/>
    <w:rsid w:val="007B6980"/>
    <w:rsid w:val="007B78C8"/>
    <w:rsid w:val="007C0185"/>
    <w:rsid w:val="007C3860"/>
    <w:rsid w:val="007C3B78"/>
    <w:rsid w:val="007C4206"/>
    <w:rsid w:val="007C44E7"/>
    <w:rsid w:val="007C709F"/>
    <w:rsid w:val="007C7345"/>
    <w:rsid w:val="007C7BBF"/>
    <w:rsid w:val="007D003C"/>
    <w:rsid w:val="007D1401"/>
    <w:rsid w:val="007D21F1"/>
    <w:rsid w:val="007D2628"/>
    <w:rsid w:val="007D2831"/>
    <w:rsid w:val="007D2C60"/>
    <w:rsid w:val="007D357C"/>
    <w:rsid w:val="007D41E9"/>
    <w:rsid w:val="007D4459"/>
    <w:rsid w:val="007D510C"/>
    <w:rsid w:val="007D5BFE"/>
    <w:rsid w:val="007D7C5C"/>
    <w:rsid w:val="007E025F"/>
    <w:rsid w:val="007E034A"/>
    <w:rsid w:val="007E0DDB"/>
    <w:rsid w:val="007E2C39"/>
    <w:rsid w:val="007E38ED"/>
    <w:rsid w:val="007E5ED8"/>
    <w:rsid w:val="007E650D"/>
    <w:rsid w:val="007E7492"/>
    <w:rsid w:val="007E76D2"/>
    <w:rsid w:val="007F1D3C"/>
    <w:rsid w:val="007F33E1"/>
    <w:rsid w:val="007F388E"/>
    <w:rsid w:val="007F46F5"/>
    <w:rsid w:val="007F60F7"/>
    <w:rsid w:val="007F6AA5"/>
    <w:rsid w:val="007F7946"/>
    <w:rsid w:val="00801078"/>
    <w:rsid w:val="00802326"/>
    <w:rsid w:val="0080257A"/>
    <w:rsid w:val="0080265A"/>
    <w:rsid w:val="0080467D"/>
    <w:rsid w:val="00805C9C"/>
    <w:rsid w:val="00810F89"/>
    <w:rsid w:val="00812A98"/>
    <w:rsid w:val="00813CE4"/>
    <w:rsid w:val="00816645"/>
    <w:rsid w:val="00816AA4"/>
    <w:rsid w:val="00816E28"/>
    <w:rsid w:val="00817924"/>
    <w:rsid w:val="0082047F"/>
    <w:rsid w:val="0082163D"/>
    <w:rsid w:val="00821D63"/>
    <w:rsid w:val="008246F6"/>
    <w:rsid w:val="00824F51"/>
    <w:rsid w:val="00826351"/>
    <w:rsid w:val="008271FC"/>
    <w:rsid w:val="00830211"/>
    <w:rsid w:val="00830D2E"/>
    <w:rsid w:val="00830D54"/>
    <w:rsid w:val="00833E5C"/>
    <w:rsid w:val="0083462E"/>
    <w:rsid w:val="00836CDA"/>
    <w:rsid w:val="00836CE0"/>
    <w:rsid w:val="00836EF3"/>
    <w:rsid w:val="008376A3"/>
    <w:rsid w:val="0084010D"/>
    <w:rsid w:val="00844846"/>
    <w:rsid w:val="0084500C"/>
    <w:rsid w:val="00846D0E"/>
    <w:rsid w:val="00846FCE"/>
    <w:rsid w:val="00847B42"/>
    <w:rsid w:val="00850CC3"/>
    <w:rsid w:val="00851AD5"/>
    <w:rsid w:val="00851CB4"/>
    <w:rsid w:val="00852885"/>
    <w:rsid w:val="008540E9"/>
    <w:rsid w:val="00854938"/>
    <w:rsid w:val="0085502F"/>
    <w:rsid w:val="00857224"/>
    <w:rsid w:val="00860DF5"/>
    <w:rsid w:val="00861418"/>
    <w:rsid w:val="0086156A"/>
    <w:rsid w:val="008615ED"/>
    <w:rsid w:val="00862DFE"/>
    <w:rsid w:val="00864F49"/>
    <w:rsid w:val="008658ED"/>
    <w:rsid w:val="008659BC"/>
    <w:rsid w:val="008665A8"/>
    <w:rsid w:val="00866CA3"/>
    <w:rsid w:val="008702A5"/>
    <w:rsid w:val="008711D0"/>
    <w:rsid w:val="00871515"/>
    <w:rsid w:val="0087218B"/>
    <w:rsid w:val="00872FCF"/>
    <w:rsid w:val="00873C70"/>
    <w:rsid w:val="00874E1F"/>
    <w:rsid w:val="008756B8"/>
    <w:rsid w:val="00876503"/>
    <w:rsid w:val="00876C24"/>
    <w:rsid w:val="00877764"/>
    <w:rsid w:val="00880B4D"/>
    <w:rsid w:val="008814AF"/>
    <w:rsid w:val="00881AFE"/>
    <w:rsid w:val="00882193"/>
    <w:rsid w:val="0088546E"/>
    <w:rsid w:val="00885843"/>
    <w:rsid w:val="00885986"/>
    <w:rsid w:val="00886340"/>
    <w:rsid w:val="00887A1E"/>
    <w:rsid w:val="0089294D"/>
    <w:rsid w:val="0089448F"/>
    <w:rsid w:val="0089469C"/>
    <w:rsid w:val="0089484C"/>
    <w:rsid w:val="0089565A"/>
    <w:rsid w:val="00897D26"/>
    <w:rsid w:val="008A2275"/>
    <w:rsid w:val="008A2347"/>
    <w:rsid w:val="008A3079"/>
    <w:rsid w:val="008A3B73"/>
    <w:rsid w:val="008A4251"/>
    <w:rsid w:val="008A4CBB"/>
    <w:rsid w:val="008A582D"/>
    <w:rsid w:val="008A58BD"/>
    <w:rsid w:val="008A5E45"/>
    <w:rsid w:val="008B3E09"/>
    <w:rsid w:val="008B6E2C"/>
    <w:rsid w:val="008B74B6"/>
    <w:rsid w:val="008B752D"/>
    <w:rsid w:val="008B7862"/>
    <w:rsid w:val="008B7983"/>
    <w:rsid w:val="008B7D67"/>
    <w:rsid w:val="008B7F5A"/>
    <w:rsid w:val="008C05A4"/>
    <w:rsid w:val="008C0DAD"/>
    <w:rsid w:val="008C1BE5"/>
    <w:rsid w:val="008C1F51"/>
    <w:rsid w:val="008C4420"/>
    <w:rsid w:val="008C5B71"/>
    <w:rsid w:val="008D1EC1"/>
    <w:rsid w:val="008D23F6"/>
    <w:rsid w:val="008D4FA2"/>
    <w:rsid w:val="008D5213"/>
    <w:rsid w:val="008D7073"/>
    <w:rsid w:val="008E176D"/>
    <w:rsid w:val="008E25A9"/>
    <w:rsid w:val="008E2E00"/>
    <w:rsid w:val="008E3A89"/>
    <w:rsid w:val="008E542F"/>
    <w:rsid w:val="008E544B"/>
    <w:rsid w:val="008E570D"/>
    <w:rsid w:val="008E5A91"/>
    <w:rsid w:val="008E62C2"/>
    <w:rsid w:val="008E6653"/>
    <w:rsid w:val="008E6C91"/>
    <w:rsid w:val="008E6ED1"/>
    <w:rsid w:val="008F0834"/>
    <w:rsid w:val="008F3F0E"/>
    <w:rsid w:val="008F51A0"/>
    <w:rsid w:val="008F6866"/>
    <w:rsid w:val="008F7554"/>
    <w:rsid w:val="00900E1F"/>
    <w:rsid w:val="00900F37"/>
    <w:rsid w:val="009014DD"/>
    <w:rsid w:val="009023BE"/>
    <w:rsid w:val="0090246A"/>
    <w:rsid w:val="009039DA"/>
    <w:rsid w:val="009039E4"/>
    <w:rsid w:val="00903A89"/>
    <w:rsid w:val="00904258"/>
    <w:rsid w:val="00904E01"/>
    <w:rsid w:val="00906121"/>
    <w:rsid w:val="00906FA6"/>
    <w:rsid w:val="009106CB"/>
    <w:rsid w:val="00911B6A"/>
    <w:rsid w:val="00912729"/>
    <w:rsid w:val="0091305B"/>
    <w:rsid w:val="009147BB"/>
    <w:rsid w:val="00914A0E"/>
    <w:rsid w:val="009173D5"/>
    <w:rsid w:val="009176E2"/>
    <w:rsid w:val="00920FFF"/>
    <w:rsid w:val="009220E5"/>
    <w:rsid w:val="00922549"/>
    <w:rsid w:val="009249C0"/>
    <w:rsid w:val="00926A6D"/>
    <w:rsid w:val="00926CBA"/>
    <w:rsid w:val="009302B3"/>
    <w:rsid w:val="00932623"/>
    <w:rsid w:val="00932F28"/>
    <w:rsid w:val="0093316D"/>
    <w:rsid w:val="00933855"/>
    <w:rsid w:val="00933A70"/>
    <w:rsid w:val="00933B4B"/>
    <w:rsid w:val="00933BFD"/>
    <w:rsid w:val="00935D8E"/>
    <w:rsid w:val="0093679B"/>
    <w:rsid w:val="00937E39"/>
    <w:rsid w:val="00940CF0"/>
    <w:rsid w:val="00940EFB"/>
    <w:rsid w:val="00941029"/>
    <w:rsid w:val="009411AA"/>
    <w:rsid w:val="009412F1"/>
    <w:rsid w:val="0094276F"/>
    <w:rsid w:val="009437FD"/>
    <w:rsid w:val="009445DF"/>
    <w:rsid w:val="00945A2F"/>
    <w:rsid w:val="00946429"/>
    <w:rsid w:val="00947F5F"/>
    <w:rsid w:val="009503B3"/>
    <w:rsid w:val="009553B0"/>
    <w:rsid w:val="009556AC"/>
    <w:rsid w:val="00955A15"/>
    <w:rsid w:val="009561C7"/>
    <w:rsid w:val="009569FD"/>
    <w:rsid w:val="00956F8C"/>
    <w:rsid w:val="0095721F"/>
    <w:rsid w:val="00957BC6"/>
    <w:rsid w:val="009606C8"/>
    <w:rsid w:val="00960839"/>
    <w:rsid w:val="00961800"/>
    <w:rsid w:val="00965C90"/>
    <w:rsid w:val="009662D6"/>
    <w:rsid w:val="00966D78"/>
    <w:rsid w:val="009715B0"/>
    <w:rsid w:val="00977302"/>
    <w:rsid w:val="00977F62"/>
    <w:rsid w:val="00980718"/>
    <w:rsid w:val="009814A9"/>
    <w:rsid w:val="00981F21"/>
    <w:rsid w:val="009828F2"/>
    <w:rsid w:val="009831B9"/>
    <w:rsid w:val="00984116"/>
    <w:rsid w:val="00985298"/>
    <w:rsid w:val="009852EE"/>
    <w:rsid w:val="00985408"/>
    <w:rsid w:val="009860B8"/>
    <w:rsid w:val="00986A7E"/>
    <w:rsid w:val="00987CBE"/>
    <w:rsid w:val="00993132"/>
    <w:rsid w:val="009934CB"/>
    <w:rsid w:val="00994B63"/>
    <w:rsid w:val="0099537D"/>
    <w:rsid w:val="0099601F"/>
    <w:rsid w:val="00997231"/>
    <w:rsid w:val="009A2E40"/>
    <w:rsid w:val="009A38A5"/>
    <w:rsid w:val="009A3BDA"/>
    <w:rsid w:val="009A4A75"/>
    <w:rsid w:val="009A5C4F"/>
    <w:rsid w:val="009A5E54"/>
    <w:rsid w:val="009A6A61"/>
    <w:rsid w:val="009A7931"/>
    <w:rsid w:val="009A7D31"/>
    <w:rsid w:val="009B0182"/>
    <w:rsid w:val="009B0452"/>
    <w:rsid w:val="009B3DED"/>
    <w:rsid w:val="009B3EC6"/>
    <w:rsid w:val="009B47C6"/>
    <w:rsid w:val="009B4816"/>
    <w:rsid w:val="009B57F3"/>
    <w:rsid w:val="009B7816"/>
    <w:rsid w:val="009C1635"/>
    <w:rsid w:val="009C4776"/>
    <w:rsid w:val="009C6B2F"/>
    <w:rsid w:val="009C7D38"/>
    <w:rsid w:val="009D0DBA"/>
    <w:rsid w:val="009D1B40"/>
    <w:rsid w:val="009D6510"/>
    <w:rsid w:val="009D7A8A"/>
    <w:rsid w:val="009D7BD4"/>
    <w:rsid w:val="009E0001"/>
    <w:rsid w:val="009E03E6"/>
    <w:rsid w:val="009E0E66"/>
    <w:rsid w:val="009E1044"/>
    <w:rsid w:val="009E11BF"/>
    <w:rsid w:val="009F098C"/>
    <w:rsid w:val="009F4F03"/>
    <w:rsid w:val="009F59FE"/>
    <w:rsid w:val="009F6F29"/>
    <w:rsid w:val="009F7088"/>
    <w:rsid w:val="009F7825"/>
    <w:rsid w:val="009F7FFC"/>
    <w:rsid w:val="00A017E9"/>
    <w:rsid w:val="00A02B4D"/>
    <w:rsid w:val="00A03178"/>
    <w:rsid w:val="00A03AA1"/>
    <w:rsid w:val="00A05DB0"/>
    <w:rsid w:val="00A06856"/>
    <w:rsid w:val="00A07EC3"/>
    <w:rsid w:val="00A07F5A"/>
    <w:rsid w:val="00A11B32"/>
    <w:rsid w:val="00A12DD9"/>
    <w:rsid w:val="00A13113"/>
    <w:rsid w:val="00A138C9"/>
    <w:rsid w:val="00A13DFD"/>
    <w:rsid w:val="00A1473D"/>
    <w:rsid w:val="00A15F8A"/>
    <w:rsid w:val="00A16101"/>
    <w:rsid w:val="00A1620A"/>
    <w:rsid w:val="00A16B5E"/>
    <w:rsid w:val="00A177D9"/>
    <w:rsid w:val="00A17B37"/>
    <w:rsid w:val="00A21EC2"/>
    <w:rsid w:val="00A22879"/>
    <w:rsid w:val="00A229ED"/>
    <w:rsid w:val="00A23F7B"/>
    <w:rsid w:val="00A247B6"/>
    <w:rsid w:val="00A25ADC"/>
    <w:rsid w:val="00A260C0"/>
    <w:rsid w:val="00A27A54"/>
    <w:rsid w:val="00A301FC"/>
    <w:rsid w:val="00A31A0E"/>
    <w:rsid w:val="00A320B4"/>
    <w:rsid w:val="00A32F06"/>
    <w:rsid w:val="00A33036"/>
    <w:rsid w:val="00A3335F"/>
    <w:rsid w:val="00A33E6D"/>
    <w:rsid w:val="00A352E6"/>
    <w:rsid w:val="00A3794D"/>
    <w:rsid w:val="00A402AE"/>
    <w:rsid w:val="00A42626"/>
    <w:rsid w:val="00A45155"/>
    <w:rsid w:val="00A4573B"/>
    <w:rsid w:val="00A5297F"/>
    <w:rsid w:val="00A52A38"/>
    <w:rsid w:val="00A53122"/>
    <w:rsid w:val="00A55A0A"/>
    <w:rsid w:val="00A55F6F"/>
    <w:rsid w:val="00A57F15"/>
    <w:rsid w:val="00A60520"/>
    <w:rsid w:val="00A60527"/>
    <w:rsid w:val="00A6118F"/>
    <w:rsid w:val="00A61291"/>
    <w:rsid w:val="00A614E6"/>
    <w:rsid w:val="00A61905"/>
    <w:rsid w:val="00A629B2"/>
    <w:rsid w:val="00A62EF6"/>
    <w:rsid w:val="00A6323C"/>
    <w:rsid w:val="00A635A1"/>
    <w:rsid w:val="00A65673"/>
    <w:rsid w:val="00A67A76"/>
    <w:rsid w:val="00A7008C"/>
    <w:rsid w:val="00A70212"/>
    <w:rsid w:val="00A70818"/>
    <w:rsid w:val="00A70FF8"/>
    <w:rsid w:val="00A7103F"/>
    <w:rsid w:val="00A71C4C"/>
    <w:rsid w:val="00A7261F"/>
    <w:rsid w:val="00A7492F"/>
    <w:rsid w:val="00A7635A"/>
    <w:rsid w:val="00A7664C"/>
    <w:rsid w:val="00A7709A"/>
    <w:rsid w:val="00A7723C"/>
    <w:rsid w:val="00A772B9"/>
    <w:rsid w:val="00A80F30"/>
    <w:rsid w:val="00A814F8"/>
    <w:rsid w:val="00A8172D"/>
    <w:rsid w:val="00A82C2E"/>
    <w:rsid w:val="00A82FBD"/>
    <w:rsid w:val="00A853E8"/>
    <w:rsid w:val="00A8660F"/>
    <w:rsid w:val="00A902F4"/>
    <w:rsid w:val="00A90DAF"/>
    <w:rsid w:val="00A90F60"/>
    <w:rsid w:val="00A923B8"/>
    <w:rsid w:val="00A934DD"/>
    <w:rsid w:val="00A94015"/>
    <w:rsid w:val="00A9431B"/>
    <w:rsid w:val="00A961F7"/>
    <w:rsid w:val="00A96AEC"/>
    <w:rsid w:val="00A96C03"/>
    <w:rsid w:val="00A9712E"/>
    <w:rsid w:val="00A97359"/>
    <w:rsid w:val="00AA1468"/>
    <w:rsid w:val="00AA343D"/>
    <w:rsid w:val="00AA3482"/>
    <w:rsid w:val="00AA3D23"/>
    <w:rsid w:val="00AA6339"/>
    <w:rsid w:val="00AA793C"/>
    <w:rsid w:val="00AA7E24"/>
    <w:rsid w:val="00AB20A1"/>
    <w:rsid w:val="00AB30B4"/>
    <w:rsid w:val="00AB31DE"/>
    <w:rsid w:val="00AB4070"/>
    <w:rsid w:val="00AC0880"/>
    <w:rsid w:val="00AC1903"/>
    <w:rsid w:val="00AC1F7C"/>
    <w:rsid w:val="00AC3061"/>
    <w:rsid w:val="00AC5953"/>
    <w:rsid w:val="00AC65E3"/>
    <w:rsid w:val="00AC6F89"/>
    <w:rsid w:val="00AC719D"/>
    <w:rsid w:val="00AC7481"/>
    <w:rsid w:val="00AC79C9"/>
    <w:rsid w:val="00AD01B3"/>
    <w:rsid w:val="00AD3C84"/>
    <w:rsid w:val="00AD43F3"/>
    <w:rsid w:val="00AD4C2D"/>
    <w:rsid w:val="00AD5BCF"/>
    <w:rsid w:val="00AD714A"/>
    <w:rsid w:val="00AE07B0"/>
    <w:rsid w:val="00AE2B2C"/>
    <w:rsid w:val="00AE2E6B"/>
    <w:rsid w:val="00AE380E"/>
    <w:rsid w:val="00AE3F10"/>
    <w:rsid w:val="00AE4151"/>
    <w:rsid w:val="00AE4648"/>
    <w:rsid w:val="00AE5D2A"/>
    <w:rsid w:val="00AE618A"/>
    <w:rsid w:val="00AE61C3"/>
    <w:rsid w:val="00AE6596"/>
    <w:rsid w:val="00AF0EDC"/>
    <w:rsid w:val="00AF0F24"/>
    <w:rsid w:val="00AF168A"/>
    <w:rsid w:val="00AF1692"/>
    <w:rsid w:val="00AF1DAD"/>
    <w:rsid w:val="00AF2B4C"/>
    <w:rsid w:val="00AF39AD"/>
    <w:rsid w:val="00AF4125"/>
    <w:rsid w:val="00AF5A44"/>
    <w:rsid w:val="00AF5C74"/>
    <w:rsid w:val="00AF62A9"/>
    <w:rsid w:val="00AF673A"/>
    <w:rsid w:val="00AF67F9"/>
    <w:rsid w:val="00AF7733"/>
    <w:rsid w:val="00B01282"/>
    <w:rsid w:val="00B018A2"/>
    <w:rsid w:val="00B01B24"/>
    <w:rsid w:val="00B0258E"/>
    <w:rsid w:val="00B0310C"/>
    <w:rsid w:val="00B10267"/>
    <w:rsid w:val="00B132AB"/>
    <w:rsid w:val="00B1373D"/>
    <w:rsid w:val="00B137D1"/>
    <w:rsid w:val="00B14903"/>
    <w:rsid w:val="00B14BB0"/>
    <w:rsid w:val="00B157CA"/>
    <w:rsid w:val="00B16661"/>
    <w:rsid w:val="00B1676B"/>
    <w:rsid w:val="00B16C0B"/>
    <w:rsid w:val="00B175E2"/>
    <w:rsid w:val="00B205E3"/>
    <w:rsid w:val="00B2215F"/>
    <w:rsid w:val="00B237DA"/>
    <w:rsid w:val="00B2398B"/>
    <w:rsid w:val="00B2412D"/>
    <w:rsid w:val="00B241E2"/>
    <w:rsid w:val="00B242E2"/>
    <w:rsid w:val="00B259E0"/>
    <w:rsid w:val="00B25FD5"/>
    <w:rsid w:val="00B27482"/>
    <w:rsid w:val="00B279EE"/>
    <w:rsid w:val="00B3063D"/>
    <w:rsid w:val="00B309B0"/>
    <w:rsid w:val="00B318CB"/>
    <w:rsid w:val="00B319A2"/>
    <w:rsid w:val="00B32E69"/>
    <w:rsid w:val="00B3522C"/>
    <w:rsid w:val="00B353D1"/>
    <w:rsid w:val="00B356A2"/>
    <w:rsid w:val="00B3643B"/>
    <w:rsid w:val="00B37B24"/>
    <w:rsid w:val="00B37BAB"/>
    <w:rsid w:val="00B40513"/>
    <w:rsid w:val="00B40B94"/>
    <w:rsid w:val="00B43513"/>
    <w:rsid w:val="00B439CC"/>
    <w:rsid w:val="00B439DF"/>
    <w:rsid w:val="00B44A4F"/>
    <w:rsid w:val="00B45051"/>
    <w:rsid w:val="00B504B1"/>
    <w:rsid w:val="00B5057F"/>
    <w:rsid w:val="00B51D19"/>
    <w:rsid w:val="00B53406"/>
    <w:rsid w:val="00B535FB"/>
    <w:rsid w:val="00B53E18"/>
    <w:rsid w:val="00B55CF1"/>
    <w:rsid w:val="00B56E2D"/>
    <w:rsid w:val="00B57D7F"/>
    <w:rsid w:val="00B60FA0"/>
    <w:rsid w:val="00B62C32"/>
    <w:rsid w:val="00B64E34"/>
    <w:rsid w:val="00B650D5"/>
    <w:rsid w:val="00B656ED"/>
    <w:rsid w:val="00B673A6"/>
    <w:rsid w:val="00B717EF"/>
    <w:rsid w:val="00B72E12"/>
    <w:rsid w:val="00B7370D"/>
    <w:rsid w:val="00B75B57"/>
    <w:rsid w:val="00B75E21"/>
    <w:rsid w:val="00B7642D"/>
    <w:rsid w:val="00B76B2D"/>
    <w:rsid w:val="00B80317"/>
    <w:rsid w:val="00B807BB"/>
    <w:rsid w:val="00B807C8"/>
    <w:rsid w:val="00B80B00"/>
    <w:rsid w:val="00B83F42"/>
    <w:rsid w:val="00B8488B"/>
    <w:rsid w:val="00B8537D"/>
    <w:rsid w:val="00B858B5"/>
    <w:rsid w:val="00B86C1B"/>
    <w:rsid w:val="00B87B29"/>
    <w:rsid w:val="00B87E54"/>
    <w:rsid w:val="00B9123A"/>
    <w:rsid w:val="00B936DD"/>
    <w:rsid w:val="00B93BEC"/>
    <w:rsid w:val="00B93BFB"/>
    <w:rsid w:val="00B9504C"/>
    <w:rsid w:val="00B969A2"/>
    <w:rsid w:val="00B96F26"/>
    <w:rsid w:val="00BA046F"/>
    <w:rsid w:val="00BA0B60"/>
    <w:rsid w:val="00BA238A"/>
    <w:rsid w:val="00BA3A97"/>
    <w:rsid w:val="00BA4C31"/>
    <w:rsid w:val="00BA4C85"/>
    <w:rsid w:val="00BA4ED5"/>
    <w:rsid w:val="00BA539D"/>
    <w:rsid w:val="00BA57A8"/>
    <w:rsid w:val="00BA607B"/>
    <w:rsid w:val="00BA7E58"/>
    <w:rsid w:val="00BB0E2C"/>
    <w:rsid w:val="00BB2AFF"/>
    <w:rsid w:val="00BB52AF"/>
    <w:rsid w:val="00BB5FCA"/>
    <w:rsid w:val="00BB6224"/>
    <w:rsid w:val="00BB709D"/>
    <w:rsid w:val="00BC30CE"/>
    <w:rsid w:val="00BC42F3"/>
    <w:rsid w:val="00BC5FE6"/>
    <w:rsid w:val="00BC7C02"/>
    <w:rsid w:val="00BC7FAE"/>
    <w:rsid w:val="00BD0F9F"/>
    <w:rsid w:val="00BD169E"/>
    <w:rsid w:val="00BD1D25"/>
    <w:rsid w:val="00BD1EAC"/>
    <w:rsid w:val="00BD206A"/>
    <w:rsid w:val="00BD26B0"/>
    <w:rsid w:val="00BD2DCC"/>
    <w:rsid w:val="00BD3F17"/>
    <w:rsid w:val="00BD4A18"/>
    <w:rsid w:val="00BD4B79"/>
    <w:rsid w:val="00BD4BAF"/>
    <w:rsid w:val="00BD5631"/>
    <w:rsid w:val="00BD5A16"/>
    <w:rsid w:val="00BD7459"/>
    <w:rsid w:val="00BE073A"/>
    <w:rsid w:val="00BE19DF"/>
    <w:rsid w:val="00BE2A8E"/>
    <w:rsid w:val="00BE304E"/>
    <w:rsid w:val="00BE39BB"/>
    <w:rsid w:val="00BE4258"/>
    <w:rsid w:val="00BE5E57"/>
    <w:rsid w:val="00BE6504"/>
    <w:rsid w:val="00BE7640"/>
    <w:rsid w:val="00BE7DBE"/>
    <w:rsid w:val="00BF0725"/>
    <w:rsid w:val="00BF1EB0"/>
    <w:rsid w:val="00BF41CC"/>
    <w:rsid w:val="00BF50D0"/>
    <w:rsid w:val="00BF586A"/>
    <w:rsid w:val="00BF5904"/>
    <w:rsid w:val="00BF59F0"/>
    <w:rsid w:val="00BF676B"/>
    <w:rsid w:val="00BF6912"/>
    <w:rsid w:val="00BF6FB6"/>
    <w:rsid w:val="00BF7153"/>
    <w:rsid w:val="00BF7521"/>
    <w:rsid w:val="00C003D0"/>
    <w:rsid w:val="00C003E4"/>
    <w:rsid w:val="00C006B0"/>
    <w:rsid w:val="00C03CFB"/>
    <w:rsid w:val="00C03EC5"/>
    <w:rsid w:val="00C044A3"/>
    <w:rsid w:val="00C05945"/>
    <w:rsid w:val="00C05DE0"/>
    <w:rsid w:val="00C064F9"/>
    <w:rsid w:val="00C06770"/>
    <w:rsid w:val="00C06793"/>
    <w:rsid w:val="00C075C9"/>
    <w:rsid w:val="00C0764B"/>
    <w:rsid w:val="00C10364"/>
    <w:rsid w:val="00C10600"/>
    <w:rsid w:val="00C12894"/>
    <w:rsid w:val="00C1358B"/>
    <w:rsid w:val="00C14784"/>
    <w:rsid w:val="00C150CF"/>
    <w:rsid w:val="00C16696"/>
    <w:rsid w:val="00C176C3"/>
    <w:rsid w:val="00C17FF8"/>
    <w:rsid w:val="00C220D7"/>
    <w:rsid w:val="00C22631"/>
    <w:rsid w:val="00C24D0C"/>
    <w:rsid w:val="00C2622A"/>
    <w:rsid w:val="00C26481"/>
    <w:rsid w:val="00C2714A"/>
    <w:rsid w:val="00C307ED"/>
    <w:rsid w:val="00C3141C"/>
    <w:rsid w:val="00C31662"/>
    <w:rsid w:val="00C327F0"/>
    <w:rsid w:val="00C3297C"/>
    <w:rsid w:val="00C33628"/>
    <w:rsid w:val="00C34789"/>
    <w:rsid w:val="00C35E81"/>
    <w:rsid w:val="00C36715"/>
    <w:rsid w:val="00C36921"/>
    <w:rsid w:val="00C36998"/>
    <w:rsid w:val="00C36B24"/>
    <w:rsid w:val="00C36CD0"/>
    <w:rsid w:val="00C41098"/>
    <w:rsid w:val="00C41907"/>
    <w:rsid w:val="00C4264A"/>
    <w:rsid w:val="00C43A29"/>
    <w:rsid w:val="00C43EA0"/>
    <w:rsid w:val="00C442E8"/>
    <w:rsid w:val="00C450C9"/>
    <w:rsid w:val="00C45135"/>
    <w:rsid w:val="00C4540F"/>
    <w:rsid w:val="00C4565E"/>
    <w:rsid w:val="00C45796"/>
    <w:rsid w:val="00C4624E"/>
    <w:rsid w:val="00C47887"/>
    <w:rsid w:val="00C47BA1"/>
    <w:rsid w:val="00C47DA2"/>
    <w:rsid w:val="00C47E39"/>
    <w:rsid w:val="00C50072"/>
    <w:rsid w:val="00C501AD"/>
    <w:rsid w:val="00C53FC9"/>
    <w:rsid w:val="00C5408B"/>
    <w:rsid w:val="00C54538"/>
    <w:rsid w:val="00C55850"/>
    <w:rsid w:val="00C55D9A"/>
    <w:rsid w:val="00C5654B"/>
    <w:rsid w:val="00C57D15"/>
    <w:rsid w:val="00C614F7"/>
    <w:rsid w:val="00C61611"/>
    <w:rsid w:val="00C6194F"/>
    <w:rsid w:val="00C61998"/>
    <w:rsid w:val="00C62129"/>
    <w:rsid w:val="00C6288E"/>
    <w:rsid w:val="00C62C2F"/>
    <w:rsid w:val="00C63DD6"/>
    <w:rsid w:val="00C63EF0"/>
    <w:rsid w:val="00C64DC0"/>
    <w:rsid w:val="00C64FEE"/>
    <w:rsid w:val="00C65153"/>
    <w:rsid w:val="00C6631A"/>
    <w:rsid w:val="00C66571"/>
    <w:rsid w:val="00C66682"/>
    <w:rsid w:val="00C66DB5"/>
    <w:rsid w:val="00C7225A"/>
    <w:rsid w:val="00C722BC"/>
    <w:rsid w:val="00C73387"/>
    <w:rsid w:val="00C75BAA"/>
    <w:rsid w:val="00C77C40"/>
    <w:rsid w:val="00C82DC9"/>
    <w:rsid w:val="00C83D13"/>
    <w:rsid w:val="00C83F9D"/>
    <w:rsid w:val="00C85757"/>
    <w:rsid w:val="00C85C38"/>
    <w:rsid w:val="00C85D25"/>
    <w:rsid w:val="00C86CF2"/>
    <w:rsid w:val="00C87262"/>
    <w:rsid w:val="00C90444"/>
    <w:rsid w:val="00C9406A"/>
    <w:rsid w:val="00C9631F"/>
    <w:rsid w:val="00C9643D"/>
    <w:rsid w:val="00CA01FF"/>
    <w:rsid w:val="00CA116A"/>
    <w:rsid w:val="00CA173F"/>
    <w:rsid w:val="00CA2295"/>
    <w:rsid w:val="00CA3275"/>
    <w:rsid w:val="00CA38EB"/>
    <w:rsid w:val="00CA5EF7"/>
    <w:rsid w:val="00CA6C9D"/>
    <w:rsid w:val="00CA7B4F"/>
    <w:rsid w:val="00CA7BE1"/>
    <w:rsid w:val="00CA7CBC"/>
    <w:rsid w:val="00CA7D39"/>
    <w:rsid w:val="00CB1D5E"/>
    <w:rsid w:val="00CB290D"/>
    <w:rsid w:val="00CB44DD"/>
    <w:rsid w:val="00CC0DBF"/>
    <w:rsid w:val="00CC2409"/>
    <w:rsid w:val="00CC2D89"/>
    <w:rsid w:val="00CC3D02"/>
    <w:rsid w:val="00CC3D89"/>
    <w:rsid w:val="00CC4197"/>
    <w:rsid w:val="00CC4C61"/>
    <w:rsid w:val="00CC6ACD"/>
    <w:rsid w:val="00CD0344"/>
    <w:rsid w:val="00CD0737"/>
    <w:rsid w:val="00CD0DC5"/>
    <w:rsid w:val="00CD18F8"/>
    <w:rsid w:val="00CD3A67"/>
    <w:rsid w:val="00CD40FF"/>
    <w:rsid w:val="00CD42CC"/>
    <w:rsid w:val="00CE0104"/>
    <w:rsid w:val="00CE04BA"/>
    <w:rsid w:val="00CE351D"/>
    <w:rsid w:val="00CE5AE3"/>
    <w:rsid w:val="00CE68AB"/>
    <w:rsid w:val="00CE6EB8"/>
    <w:rsid w:val="00CF18D9"/>
    <w:rsid w:val="00CF1C32"/>
    <w:rsid w:val="00CF2052"/>
    <w:rsid w:val="00CF3E52"/>
    <w:rsid w:val="00CF5E69"/>
    <w:rsid w:val="00CF6DBB"/>
    <w:rsid w:val="00CF788C"/>
    <w:rsid w:val="00CF7C12"/>
    <w:rsid w:val="00D0050E"/>
    <w:rsid w:val="00D00E45"/>
    <w:rsid w:val="00D03460"/>
    <w:rsid w:val="00D039A1"/>
    <w:rsid w:val="00D052BC"/>
    <w:rsid w:val="00D05924"/>
    <w:rsid w:val="00D05E23"/>
    <w:rsid w:val="00D128F2"/>
    <w:rsid w:val="00D12A60"/>
    <w:rsid w:val="00D13908"/>
    <w:rsid w:val="00D13E17"/>
    <w:rsid w:val="00D1618D"/>
    <w:rsid w:val="00D163FF"/>
    <w:rsid w:val="00D16872"/>
    <w:rsid w:val="00D20CC5"/>
    <w:rsid w:val="00D20D29"/>
    <w:rsid w:val="00D2310C"/>
    <w:rsid w:val="00D23428"/>
    <w:rsid w:val="00D245A1"/>
    <w:rsid w:val="00D25879"/>
    <w:rsid w:val="00D2681E"/>
    <w:rsid w:val="00D26A6D"/>
    <w:rsid w:val="00D27357"/>
    <w:rsid w:val="00D27AE7"/>
    <w:rsid w:val="00D27DEA"/>
    <w:rsid w:val="00D3080F"/>
    <w:rsid w:val="00D308D5"/>
    <w:rsid w:val="00D31953"/>
    <w:rsid w:val="00D322E4"/>
    <w:rsid w:val="00D32C7A"/>
    <w:rsid w:val="00D32EB8"/>
    <w:rsid w:val="00D3354D"/>
    <w:rsid w:val="00D33BC5"/>
    <w:rsid w:val="00D369F8"/>
    <w:rsid w:val="00D37231"/>
    <w:rsid w:val="00D37A48"/>
    <w:rsid w:val="00D40FF1"/>
    <w:rsid w:val="00D413A2"/>
    <w:rsid w:val="00D4237A"/>
    <w:rsid w:val="00D44E8F"/>
    <w:rsid w:val="00D45922"/>
    <w:rsid w:val="00D47FC3"/>
    <w:rsid w:val="00D51AF6"/>
    <w:rsid w:val="00D53216"/>
    <w:rsid w:val="00D567AB"/>
    <w:rsid w:val="00D56C94"/>
    <w:rsid w:val="00D60062"/>
    <w:rsid w:val="00D606A9"/>
    <w:rsid w:val="00D60D1F"/>
    <w:rsid w:val="00D619AA"/>
    <w:rsid w:val="00D629F6"/>
    <w:rsid w:val="00D62DBE"/>
    <w:rsid w:val="00D6328A"/>
    <w:rsid w:val="00D65277"/>
    <w:rsid w:val="00D65DCE"/>
    <w:rsid w:val="00D66586"/>
    <w:rsid w:val="00D66A1F"/>
    <w:rsid w:val="00D66C45"/>
    <w:rsid w:val="00D67D0F"/>
    <w:rsid w:val="00D70AE4"/>
    <w:rsid w:val="00D7192B"/>
    <w:rsid w:val="00D72723"/>
    <w:rsid w:val="00D727CA"/>
    <w:rsid w:val="00D75423"/>
    <w:rsid w:val="00D754CF"/>
    <w:rsid w:val="00D758BB"/>
    <w:rsid w:val="00D769FA"/>
    <w:rsid w:val="00D76CDB"/>
    <w:rsid w:val="00D772E6"/>
    <w:rsid w:val="00D82868"/>
    <w:rsid w:val="00D83E7E"/>
    <w:rsid w:val="00D84EF0"/>
    <w:rsid w:val="00D85A35"/>
    <w:rsid w:val="00D86B27"/>
    <w:rsid w:val="00D87A54"/>
    <w:rsid w:val="00D91659"/>
    <w:rsid w:val="00D92228"/>
    <w:rsid w:val="00D932D8"/>
    <w:rsid w:val="00D93B3A"/>
    <w:rsid w:val="00D94517"/>
    <w:rsid w:val="00D94736"/>
    <w:rsid w:val="00D956FF"/>
    <w:rsid w:val="00D96169"/>
    <w:rsid w:val="00D96965"/>
    <w:rsid w:val="00DA0FAA"/>
    <w:rsid w:val="00DA1F26"/>
    <w:rsid w:val="00DA2777"/>
    <w:rsid w:val="00DA2A87"/>
    <w:rsid w:val="00DA331D"/>
    <w:rsid w:val="00DA3D8C"/>
    <w:rsid w:val="00DA43A2"/>
    <w:rsid w:val="00DA5592"/>
    <w:rsid w:val="00DA5D84"/>
    <w:rsid w:val="00DA61C2"/>
    <w:rsid w:val="00DA74D7"/>
    <w:rsid w:val="00DA7736"/>
    <w:rsid w:val="00DA7D16"/>
    <w:rsid w:val="00DB1053"/>
    <w:rsid w:val="00DB12DD"/>
    <w:rsid w:val="00DB1707"/>
    <w:rsid w:val="00DB2198"/>
    <w:rsid w:val="00DB2D91"/>
    <w:rsid w:val="00DB311E"/>
    <w:rsid w:val="00DB5256"/>
    <w:rsid w:val="00DB6CA8"/>
    <w:rsid w:val="00DC11C9"/>
    <w:rsid w:val="00DC176D"/>
    <w:rsid w:val="00DC2704"/>
    <w:rsid w:val="00DC34B1"/>
    <w:rsid w:val="00DC357C"/>
    <w:rsid w:val="00DC3704"/>
    <w:rsid w:val="00DC4942"/>
    <w:rsid w:val="00DC4AB4"/>
    <w:rsid w:val="00DC5922"/>
    <w:rsid w:val="00DC71AF"/>
    <w:rsid w:val="00DC7666"/>
    <w:rsid w:val="00DC7B67"/>
    <w:rsid w:val="00DD032C"/>
    <w:rsid w:val="00DD1EAB"/>
    <w:rsid w:val="00DD271C"/>
    <w:rsid w:val="00DD3577"/>
    <w:rsid w:val="00DD391D"/>
    <w:rsid w:val="00DD4360"/>
    <w:rsid w:val="00DD49EC"/>
    <w:rsid w:val="00DD4F27"/>
    <w:rsid w:val="00DD4FF7"/>
    <w:rsid w:val="00DD771C"/>
    <w:rsid w:val="00DD7EA2"/>
    <w:rsid w:val="00DE3A80"/>
    <w:rsid w:val="00DE514B"/>
    <w:rsid w:val="00DE5A6B"/>
    <w:rsid w:val="00DE5B20"/>
    <w:rsid w:val="00DE681F"/>
    <w:rsid w:val="00DE7FE7"/>
    <w:rsid w:val="00DF095A"/>
    <w:rsid w:val="00DF0CDD"/>
    <w:rsid w:val="00DF1CA6"/>
    <w:rsid w:val="00DF4187"/>
    <w:rsid w:val="00DF57E0"/>
    <w:rsid w:val="00DF72EF"/>
    <w:rsid w:val="00DF7A66"/>
    <w:rsid w:val="00E01C64"/>
    <w:rsid w:val="00E02576"/>
    <w:rsid w:val="00E02B11"/>
    <w:rsid w:val="00E036E8"/>
    <w:rsid w:val="00E04E55"/>
    <w:rsid w:val="00E04F93"/>
    <w:rsid w:val="00E05F76"/>
    <w:rsid w:val="00E06C29"/>
    <w:rsid w:val="00E1060B"/>
    <w:rsid w:val="00E107CD"/>
    <w:rsid w:val="00E1121C"/>
    <w:rsid w:val="00E1169B"/>
    <w:rsid w:val="00E13057"/>
    <w:rsid w:val="00E136AD"/>
    <w:rsid w:val="00E13985"/>
    <w:rsid w:val="00E1420E"/>
    <w:rsid w:val="00E14708"/>
    <w:rsid w:val="00E15567"/>
    <w:rsid w:val="00E15735"/>
    <w:rsid w:val="00E16270"/>
    <w:rsid w:val="00E1738B"/>
    <w:rsid w:val="00E21EB7"/>
    <w:rsid w:val="00E220BE"/>
    <w:rsid w:val="00E234AB"/>
    <w:rsid w:val="00E257FD"/>
    <w:rsid w:val="00E25A57"/>
    <w:rsid w:val="00E26734"/>
    <w:rsid w:val="00E2702F"/>
    <w:rsid w:val="00E278DA"/>
    <w:rsid w:val="00E3068A"/>
    <w:rsid w:val="00E32A2C"/>
    <w:rsid w:val="00E33DCE"/>
    <w:rsid w:val="00E33E01"/>
    <w:rsid w:val="00E35295"/>
    <w:rsid w:val="00E37CB7"/>
    <w:rsid w:val="00E400B8"/>
    <w:rsid w:val="00E41838"/>
    <w:rsid w:val="00E418AA"/>
    <w:rsid w:val="00E428D9"/>
    <w:rsid w:val="00E435D3"/>
    <w:rsid w:val="00E443F9"/>
    <w:rsid w:val="00E46A7F"/>
    <w:rsid w:val="00E50B07"/>
    <w:rsid w:val="00E558FA"/>
    <w:rsid w:val="00E5628A"/>
    <w:rsid w:val="00E562DC"/>
    <w:rsid w:val="00E56C00"/>
    <w:rsid w:val="00E571BE"/>
    <w:rsid w:val="00E571E6"/>
    <w:rsid w:val="00E57FA8"/>
    <w:rsid w:val="00E60250"/>
    <w:rsid w:val="00E60EDB"/>
    <w:rsid w:val="00E61B79"/>
    <w:rsid w:val="00E622BB"/>
    <w:rsid w:val="00E6402D"/>
    <w:rsid w:val="00E6446E"/>
    <w:rsid w:val="00E64B91"/>
    <w:rsid w:val="00E657A5"/>
    <w:rsid w:val="00E66AC5"/>
    <w:rsid w:val="00E674CB"/>
    <w:rsid w:val="00E67A43"/>
    <w:rsid w:val="00E67F2B"/>
    <w:rsid w:val="00E7034B"/>
    <w:rsid w:val="00E71194"/>
    <w:rsid w:val="00E715FB"/>
    <w:rsid w:val="00E71BDC"/>
    <w:rsid w:val="00E73A18"/>
    <w:rsid w:val="00E76F7F"/>
    <w:rsid w:val="00E80510"/>
    <w:rsid w:val="00E80A6A"/>
    <w:rsid w:val="00E813B5"/>
    <w:rsid w:val="00E84236"/>
    <w:rsid w:val="00E8468B"/>
    <w:rsid w:val="00E859BE"/>
    <w:rsid w:val="00E86302"/>
    <w:rsid w:val="00E86C52"/>
    <w:rsid w:val="00E87D30"/>
    <w:rsid w:val="00E9030C"/>
    <w:rsid w:val="00E90E62"/>
    <w:rsid w:val="00E9198F"/>
    <w:rsid w:val="00E91C11"/>
    <w:rsid w:val="00E91E1E"/>
    <w:rsid w:val="00E92A18"/>
    <w:rsid w:val="00E934BA"/>
    <w:rsid w:val="00E94014"/>
    <w:rsid w:val="00E94197"/>
    <w:rsid w:val="00E949A5"/>
    <w:rsid w:val="00E96CB1"/>
    <w:rsid w:val="00E97744"/>
    <w:rsid w:val="00EA0F94"/>
    <w:rsid w:val="00EA120F"/>
    <w:rsid w:val="00EA1FBA"/>
    <w:rsid w:val="00EA20C9"/>
    <w:rsid w:val="00EA5BBB"/>
    <w:rsid w:val="00EA7689"/>
    <w:rsid w:val="00EA7DCB"/>
    <w:rsid w:val="00EB12B0"/>
    <w:rsid w:val="00EB261B"/>
    <w:rsid w:val="00EB2A0E"/>
    <w:rsid w:val="00EC0138"/>
    <w:rsid w:val="00EC0ED6"/>
    <w:rsid w:val="00EC3AEF"/>
    <w:rsid w:val="00EC484B"/>
    <w:rsid w:val="00EC5306"/>
    <w:rsid w:val="00EC5A9E"/>
    <w:rsid w:val="00EC5D67"/>
    <w:rsid w:val="00EC6C24"/>
    <w:rsid w:val="00EC7626"/>
    <w:rsid w:val="00ED07D3"/>
    <w:rsid w:val="00ED0975"/>
    <w:rsid w:val="00ED32F5"/>
    <w:rsid w:val="00ED4B24"/>
    <w:rsid w:val="00ED593E"/>
    <w:rsid w:val="00ED684D"/>
    <w:rsid w:val="00EE1A0A"/>
    <w:rsid w:val="00EE2861"/>
    <w:rsid w:val="00EF01BF"/>
    <w:rsid w:val="00EF0F19"/>
    <w:rsid w:val="00EF198B"/>
    <w:rsid w:val="00EF1DEB"/>
    <w:rsid w:val="00EF1E6C"/>
    <w:rsid w:val="00EF50AC"/>
    <w:rsid w:val="00EF56BE"/>
    <w:rsid w:val="00EF5961"/>
    <w:rsid w:val="00EF64A3"/>
    <w:rsid w:val="00EF770B"/>
    <w:rsid w:val="00F006B2"/>
    <w:rsid w:val="00F02577"/>
    <w:rsid w:val="00F03511"/>
    <w:rsid w:val="00F03538"/>
    <w:rsid w:val="00F06D10"/>
    <w:rsid w:val="00F07C96"/>
    <w:rsid w:val="00F1111E"/>
    <w:rsid w:val="00F11A4D"/>
    <w:rsid w:val="00F1222C"/>
    <w:rsid w:val="00F12BB0"/>
    <w:rsid w:val="00F147DE"/>
    <w:rsid w:val="00F15B54"/>
    <w:rsid w:val="00F16077"/>
    <w:rsid w:val="00F176B2"/>
    <w:rsid w:val="00F17F48"/>
    <w:rsid w:val="00F2098C"/>
    <w:rsid w:val="00F2106C"/>
    <w:rsid w:val="00F221D1"/>
    <w:rsid w:val="00F23B0B"/>
    <w:rsid w:val="00F24BD2"/>
    <w:rsid w:val="00F252EE"/>
    <w:rsid w:val="00F2532C"/>
    <w:rsid w:val="00F27736"/>
    <w:rsid w:val="00F27973"/>
    <w:rsid w:val="00F3006C"/>
    <w:rsid w:val="00F305D2"/>
    <w:rsid w:val="00F30EDD"/>
    <w:rsid w:val="00F32701"/>
    <w:rsid w:val="00F32BDF"/>
    <w:rsid w:val="00F32E24"/>
    <w:rsid w:val="00F34CCB"/>
    <w:rsid w:val="00F34EEE"/>
    <w:rsid w:val="00F36898"/>
    <w:rsid w:val="00F36E90"/>
    <w:rsid w:val="00F4045C"/>
    <w:rsid w:val="00F40499"/>
    <w:rsid w:val="00F40A87"/>
    <w:rsid w:val="00F40C34"/>
    <w:rsid w:val="00F40E8B"/>
    <w:rsid w:val="00F42948"/>
    <w:rsid w:val="00F430CF"/>
    <w:rsid w:val="00F45A60"/>
    <w:rsid w:val="00F46EB9"/>
    <w:rsid w:val="00F50303"/>
    <w:rsid w:val="00F51445"/>
    <w:rsid w:val="00F516A6"/>
    <w:rsid w:val="00F53287"/>
    <w:rsid w:val="00F54473"/>
    <w:rsid w:val="00F54715"/>
    <w:rsid w:val="00F54A00"/>
    <w:rsid w:val="00F62A94"/>
    <w:rsid w:val="00F62FAB"/>
    <w:rsid w:val="00F6370B"/>
    <w:rsid w:val="00F64F7C"/>
    <w:rsid w:val="00F65C1A"/>
    <w:rsid w:val="00F66624"/>
    <w:rsid w:val="00F6662C"/>
    <w:rsid w:val="00F7068C"/>
    <w:rsid w:val="00F719AA"/>
    <w:rsid w:val="00F71AAC"/>
    <w:rsid w:val="00F72566"/>
    <w:rsid w:val="00F72D21"/>
    <w:rsid w:val="00F73E0E"/>
    <w:rsid w:val="00F750F9"/>
    <w:rsid w:val="00F75509"/>
    <w:rsid w:val="00F755A8"/>
    <w:rsid w:val="00F75A38"/>
    <w:rsid w:val="00F76953"/>
    <w:rsid w:val="00F76AFE"/>
    <w:rsid w:val="00F76B47"/>
    <w:rsid w:val="00F76C59"/>
    <w:rsid w:val="00F77E9E"/>
    <w:rsid w:val="00F8017F"/>
    <w:rsid w:val="00F806B5"/>
    <w:rsid w:val="00F80E11"/>
    <w:rsid w:val="00F85B56"/>
    <w:rsid w:val="00F87B30"/>
    <w:rsid w:val="00F911A0"/>
    <w:rsid w:val="00F9130D"/>
    <w:rsid w:val="00F955D3"/>
    <w:rsid w:val="00F95D55"/>
    <w:rsid w:val="00F9643E"/>
    <w:rsid w:val="00F96502"/>
    <w:rsid w:val="00F97585"/>
    <w:rsid w:val="00F97706"/>
    <w:rsid w:val="00F97F14"/>
    <w:rsid w:val="00FA2DC2"/>
    <w:rsid w:val="00FA388F"/>
    <w:rsid w:val="00FA41F8"/>
    <w:rsid w:val="00FA53D5"/>
    <w:rsid w:val="00FA69FE"/>
    <w:rsid w:val="00FA6A40"/>
    <w:rsid w:val="00FA6B77"/>
    <w:rsid w:val="00FB01BC"/>
    <w:rsid w:val="00FB02BD"/>
    <w:rsid w:val="00FB0529"/>
    <w:rsid w:val="00FB0B61"/>
    <w:rsid w:val="00FB11B7"/>
    <w:rsid w:val="00FB1439"/>
    <w:rsid w:val="00FB1757"/>
    <w:rsid w:val="00FB1DE2"/>
    <w:rsid w:val="00FB360E"/>
    <w:rsid w:val="00FB5E5A"/>
    <w:rsid w:val="00FC0119"/>
    <w:rsid w:val="00FC023F"/>
    <w:rsid w:val="00FC0330"/>
    <w:rsid w:val="00FC04EE"/>
    <w:rsid w:val="00FC0CB0"/>
    <w:rsid w:val="00FC0F7D"/>
    <w:rsid w:val="00FC148E"/>
    <w:rsid w:val="00FC2525"/>
    <w:rsid w:val="00FC26C0"/>
    <w:rsid w:val="00FC6058"/>
    <w:rsid w:val="00FC711C"/>
    <w:rsid w:val="00FC7A8B"/>
    <w:rsid w:val="00FD070A"/>
    <w:rsid w:val="00FD30E2"/>
    <w:rsid w:val="00FD34B6"/>
    <w:rsid w:val="00FD436B"/>
    <w:rsid w:val="00FD500E"/>
    <w:rsid w:val="00FD5070"/>
    <w:rsid w:val="00FD6024"/>
    <w:rsid w:val="00FD6348"/>
    <w:rsid w:val="00FD64DA"/>
    <w:rsid w:val="00FD6CB1"/>
    <w:rsid w:val="00FD6E6D"/>
    <w:rsid w:val="00FD7333"/>
    <w:rsid w:val="00FE0105"/>
    <w:rsid w:val="00FE0926"/>
    <w:rsid w:val="00FE1815"/>
    <w:rsid w:val="00FE3CA7"/>
    <w:rsid w:val="00FE432D"/>
    <w:rsid w:val="00FE5167"/>
    <w:rsid w:val="00FE5FA8"/>
    <w:rsid w:val="00FE658A"/>
    <w:rsid w:val="00FF04AD"/>
    <w:rsid w:val="00FF1A27"/>
    <w:rsid w:val="00FF1F5D"/>
    <w:rsid w:val="00FF5350"/>
    <w:rsid w:val="00FF7859"/>
    <w:rsid w:val="01A41935"/>
    <w:rsid w:val="01DE6277"/>
    <w:rsid w:val="01F20968"/>
    <w:rsid w:val="030F4E8D"/>
    <w:rsid w:val="033D59A7"/>
    <w:rsid w:val="04A647CA"/>
    <w:rsid w:val="066A29AA"/>
    <w:rsid w:val="06EC3857"/>
    <w:rsid w:val="077C14E1"/>
    <w:rsid w:val="08291588"/>
    <w:rsid w:val="092D0754"/>
    <w:rsid w:val="0B60310F"/>
    <w:rsid w:val="0BC20F11"/>
    <w:rsid w:val="0C590E27"/>
    <w:rsid w:val="0DE96F52"/>
    <w:rsid w:val="0E0C09DA"/>
    <w:rsid w:val="0E675769"/>
    <w:rsid w:val="0E9E1C0B"/>
    <w:rsid w:val="0F9906B4"/>
    <w:rsid w:val="0FA201B4"/>
    <w:rsid w:val="109E1350"/>
    <w:rsid w:val="10D0497D"/>
    <w:rsid w:val="11C909FA"/>
    <w:rsid w:val="12EF1055"/>
    <w:rsid w:val="14A05115"/>
    <w:rsid w:val="14A661C5"/>
    <w:rsid w:val="150871D6"/>
    <w:rsid w:val="15712A3D"/>
    <w:rsid w:val="16B22B97"/>
    <w:rsid w:val="182C1032"/>
    <w:rsid w:val="187B413A"/>
    <w:rsid w:val="191F13C5"/>
    <w:rsid w:val="194447C9"/>
    <w:rsid w:val="1AEB2C3A"/>
    <w:rsid w:val="1B5228E0"/>
    <w:rsid w:val="1BB04D0E"/>
    <w:rsid w:val="1C7C162D"/>
    <w:rsid w:val="1DCC6E8A"/>
    <w:rsid w:val="1E8902EB"/>
    <w:rsid w:val="20F766A2"/>
    <w:rsid w:val="21452FD1"/>
    <w:rsid w:val="21AD500E"/>
    <w:rsid w:val="252E0198"/>
    <w:rsid w:val="257103EE"/>
    <w:rsid w:val="27A87A00"/>
    <w:rsid w:val="282412E8"/>
    <w:rsid w:val="2A5A6C6E"/>
    <w:rsid w:val="2B494413"/>
    <w:rsid w:val="2B62601E"/>
    <w:rsid w:val="2C1E2F17"/>
    <w:rsid w:val="2C7A635D"/>
    <w:rsid w:val="2CBD3F75"/>
    <w:rsid w:val="2CDB1855"/>
    <w:rsid w:val="2E756563"/>
    <w:rsid w:val="2ECE4221"/>
    <w:rsid w:val="30773D10"/>
    <w:rsid w:val="30BB1BDF"/>
    <w:rsid w:val="31B56048"/>
    <w:rsid w:val="33316A33"/>
    <w:rsid w:val="33E1776E"/>
    <w:rsid w:val="33F87EE6"/>
    <w:rsid w:val="347A539F"/>
    <w:rsid w:val="378673A6"/>
    <w:rsid w:val="37E93BC8"/>
    <w:rsid w:val="3824052A"/>
    <w:rsid w:val="3ADE257A"/>
    <w:rsid w:val="3D391317"/>
    <w:rsid w:val="3D5E16BB"/>
    <w:rsid w:val="3D7E5262"/>
    <w:rsid w:val="3D876C31"/>
    <w:rsid w:val="3F993564"/>
    <w:rsid w:val="406102FF"/>
    <w:rsid w:val="42A9770E"/>
    <w:rsid w:val="42B237B0"/>
    <w:rsid w:val="42C61FE7"/>
    <w:rsid w:val="43063208"/>
    <w:rsid w:val="43365B17"/>
    <w:rsid w:val="43F71D59"/>
    <w:rsid w:val="445D5F4C"/>
    <w:rsid w:val="44B641E7"/>
    <w:rsid w:val="463D754A"/>
    <w:rsid w:val="46AD2E1B"/>
    <w:rsid w:val="46E25ADA"/>
    <w:rsid w:val="47F43DEB"/>
    <w:rsid w:val="47FF71AB"/>
    <w:rsid w:val="481700D5"/>
    <w:rsid w:val="48786E03"/>
    <w:rsid w:val="49773515"/>
    <w:rsid w:val="4B5F71DA"/>
    <w:rsid w:val="4BD777FC"/>
    <w:rsid w:val="4C5E3CF1"/>
    <w:rsid w:val="4DFE7BF3"/>
    <w:rsid w:val="4E076955"/>
    <w:rsid w:val="4E077A90"/>
    <w:rsid w:val="4E7E67D5"/>
    <w:rsid w:val="4E913EA5"/>
    <w:rsid w:val="4EA708A9"/>
    <w:rsid w:val="4F241AFC"/>
    <w:rsid w:val="509C1A92"/>
    <w:rsid w:val="51621D20"/>
    <w:rsid w:val="519A63F5"/>
    <w:rsid w:val="51DA3B2A"/>
    <w:rsid w:val="53C13BB6"/>
    <w:rsid w:val="54214D10"/>
    <w:rsid w:val="562E6171"/>
    <w:rsid w:val="564D0EF5"/>
    <w:rsid w:val="569302DB"/>
    <w:rsid w:val="569C1A57"/>
    <w:rsid w:val="57DB745C"/>
    <w:rsid w:val="5A66280A"/>
    <w:rsid w:val="5B1D19C7"/>
    <w:rsid w:val="5B685104"/>
    <w:rsid w:val="5BDF129A"/>
    <w:rsid w:val="5C15045E"/>
    <w:rsid w:val="5CBA4AB1"/>
    <w:rsid w:val="5CF71093"/>
    <w:rsid w:val="5D6416C7"/>
    <w:rsid w:val="5DE93163"/>
    <w:rsid w:val="5E4C10B3"/>
    <w:rsid w:val="5F0A66CB"/>
    <w:rsid w:val="5F510B77"/>
    <w:rsid w:val="615B1D05"/>
    <w:rsid w:val="61857F0D"/>
    <w:rsid w:val="62361FBE"/>
    <w:rsid w:val="6365738E"/>
    <w:rsid w:val="64722EF6"/>
    <w:rsid w:val="65AF295B"/>
    <w:rsid w:val="670F4EC0"/>
    <w:rsid w:val="689625AD"/>
    <w:rsid w:val="6B4A6819"/>
    <w:rsid w:val="6C661592"/>
    <w:rsid w:val="6CAD437B"/>
    <w:rsid w:val="6CC362B3"/>
    <w:rsid w:val="6DC9002B"/>
    <w:rsid w:val="6EC262C6"/>
    <w:rsid w:val="6F1A48B6"/>
    <w:rsid w:val="6FA8737E"/>
    <w:rsid w:val="70AB0365"/>
    <w:rsid w:val="70C2380D"/>
    <w:rsid w:val="70E701CA"/>
    <w:rsid w:val="71D77AD2"/>
    <w:rsid w:val="72EB437E"/>
    <w:rsid w:val="744F635C"/>
    <w:rsid w:val="74884E3D"/>
    <w:rsid w:val="74BC741B"/>
    <w:rsid w:val="76602226"/>
    <w:rsid w:val="793C69E6"/>
    <w:rsid w:val="79B23B36"/>
    <w:rsid w:val="7AAE69F9"/>
    <w:rsid w:val="7D0F532E"/>
    <w:rsid w:val="7E1C5C73"/>
    <w:rsid w:val="7E9B7847"/>
    <w:rsid w:val="7EE2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613E5AB7"/>
  <w15:docId w15:val="{7BC5827F-D261-4549-8E8F-45E781D6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eastAsia="Times New Roman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suppressAutoHyphens w:val="0"/>
      <w:jc w:val="center"/>
      <w:outlineLvl w:val="0"/>
    </w:pPr>
    <w:rPr>
      <w:sz w:val="28"/>
      <w:szCs w:val="20"/>
      <w:lang w:val="ro-RO"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FD6C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suppressAutoHyphens w:val="0"/>
      <w:jc w:val="center"/>
      <w:outlineLvl w:val="2"/>
    </w:pPr>
    <w:rPr>
      <w:b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pPr>
      <w:suppressAutoHyphens w:val="0"/>
    </w:pPr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qFormat/>
    <w:pPr>
      <w:suppressAutoHyphens w:val="0"/>
      <w:spacing w:after="120"/>
    </w:pPr>
    <w:rPr>
      <w:lang w:eastAsia="en-US"/>
    </w:rPr>
  </w:style>
  <w:style w:type="paragraph" w:styleId="BodyText2">
    <w:name w:val="Body Text 2"/>
    <w:basedOn w:val="Normal"/>
    <w:link w:val="BodyText2Char"/>
    <w:qFormat/>
    <w:pPr>
      <w:suppressAutoHyphens w:val="0"/>
      <w:spacing w:after="120" w:line="480" w:lineRule="auto"/>
    </w:pPr>
  </w:style>
  <w:style w:type="paragraph" w:styleId="BodyTextIndent">
    <w:name w:val="Body Text Indent"/>
    <w:basedOn w:val="Normal"/>
    <w:qFormat/>
    <w:pPr>
      <w:suppressAutoHyphens w:val="0"/>
      <w:spacing w:after="120"/>
      <w:ind w:left="360"/>
    </w:pPr>
    <w:rPr>
      <w:lang w:eastAsia="en-US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536"/>
        <w:tab w:val="right" w:pos="9072"/>
      </w:tabs>
      <w:suppressAutoHyphens w:val="0"/>
    </w:pPr>
    <w:rPr>
      <w:lang w:eastAsia="en-US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536"/>
        <w:tab w:val="right" w:pos="9072"/>
      </w:tabs>
      <w:suppressAutoHyphens w:val="0"/>
    </w:pPr>
    <w:rPr>
      <w:lang w:eastAsia="en-US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uppressAutoHyphens w:val="0"/>
      <w:spacing w:before="100" w:beforeAutospacing="1" w:after="100" w:afterAutospacing="1"/>
    </w:pPr>
    <w:rPr>
      <w:lang w:eastAsia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sz w:val="24"/>
      <w:szCs w:val="24"/>
      <w:lang w:val="en-US" w:eastAsia="en-US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Symbol" w:eastAsia="Times New Roman" w:hAnsi="Symbol" w:cs="Symbol"/>
      <w:color w:val="000000"/>
      <w:sz w:val="24"/>
      <w:szCs w:val="24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Bodytext20">
    <w:name w:val="Body text (2)_"/>
    <w:link w:val="Bodytext21"/>
    <w:qFormat/>
    <w:rPr>
      <w:rFonts w:ascii="Segoe UI" w:eastAsia="Segoe UI" w:hAnsi="Segoe UI" w:cs="Segoe UI"/>
      <w:spacing w:val="-10"/>
      <w:shd w:val="clear" w:color="auto" w:fill="FFFFFF"/>
    </w:rPr>
  </w:style>
  <w:style w:type="paragraph" w:customStyle="1" w:styleId="Bodytext21">
    <w:name w:val="Body text (2)"/>
    <w:basedOn w:val="Normal"/>
    <w:link w:val="Bodytext20"/>
    <w:qFormat/>
    <w:pPr>
      <w:widowControl w:val="0"/>
      <w:shd w:val="clear" w:color="auto" w:fill="FFFFFF"/>
      <w:suppressAutoHyphens w:val="0"/>
      <w:spacing w:after="600" w:line="0" w:lineRule="atLeast"/>
      <w:jc w:val="center"/>
    </w:pPr>
    <w:rPr>
      <w:rFonts w:ascii="Segoe UI" w:eastAsia="Segoe UI" w:hAnsi="Segoe UI"/>
      <w:spacing w:val="-10"/>
      <w:sz w:val="20"/>
      <w:szCs w:val="20"/>
    </w:rPr>
  </w:style>
  <w:style w:type="character" w:customStyle="1" w:styleId="Bodytext0">
    <w:name w:val="Body text_"/>
    <w:link w:val="BodyText22"/>
    <w:qFormat/>
    <w:locked/>
    <w:rPr>
      <w:sz w:val="17"/>
      <w:szCs w:val="17"/>
      <w:shd w:val="clear" w:color="auto" w:fill="FFFFFF"/>
    </w:rPr>
  </w:style>
  <w:style w:type="paragraph" w:customStyle="1" w:styleId="BodyText22">
    <w:name w:val="Body Text2"/>
    <w:basedOn w:val="Normal"/>
    <w:link w:val="Bodytext0"/>
    <w:qFormat/>
    <w:pPr>
      <w:shd w:val="clear" w:color="auto" w:fill="FFFFFF"/>
      <w:suppressAutoHyphens w:val="0"/>
      <w:spacing w:line="288" w:lineRule="exact"/>
      <w:ind w:hanging="380"/>
      <w:jc w:val="both"/>
    </w:pPr>
    <w:rPr>
      <w:sz w:val="17"/>
      <w:szCs w:val="17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qFormat/>
    <w:rPr>
      <w:sz w:val="24"/>
      <w:szCs w:val="24"/>
      <w:lang w:val="en-US" w:eastAsia="en-US"/>
    </w:rPr>
  </w:style>
  <w:style w:type="character" w:customStyle="1" w:styleId="BodyText2Char">
    <w:name w:val="Body Text 2 Char"/>
    <w:link w:val="BodyText2"/>
    <w:qFormat/>
    <w:rPr>
      <w:sz w:val="24"/>
      <w:szCs w:val="24"/>
    </w:rPr>
  </w:style>
  <w:style w:type="paragraph" w:customStyle="1" w:styleId="Listparagraf">
    <w:name w:val="Listă paragraf"/>
    <w:basedOn w:val="Normal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o-RO" w:eastAsia="ar-SA"/>
    </w:rPr>
  </w:style>
  <w:style w:type="character" w:customStyle="1" w:styleId="sden">
    <w:name w:val="s_den"/>
    <w:qFormat/>
  </w:style>
  <w:style w:type="character" w:customStyle="1" w:styleId="shdr">
    <w:name w:val="s_hdr"/>
    <w:qFormat/>
  </w:style>
  <w:style w:type="character" w:customStyle="1" w:styleId="salnbdy">
    <w:name w:val="s_aln_bdy"/>
    <w:basedOn w:val="DefaultParagraphFont"/>
    <w:qFormat/>
  </w:style>
  <w:style w:type="character" w:customStyle="1" w:styleId="Bodytext6">
    <w:name w:val="Body text (6)_"/>
    <w:basedOn w:val="DefaultParagraphFont"/>
    <w:link w:val="Bodytext60"/>
    <w:qFormat/>
    <w:rPr>
      <w:rFonts w:ascii="Verdana" w:eastAsia="Verdana" w:hAnsi="Verdana" w:cs="Verdana"/>
      <w:b/>
      <w:bCs/>
      <w:sz w:val="22"/>
      <w:szCs w:val="22"/>
      <w:shd w:val="clear" w:color="auto" w:fill="FFFFFF"/>
    </w:rPr>
  </w:style>
  <w:style w:type="paragraph" w:customStyle="1" w:styleId="Bodytext60">
    <w:name w:val="Body text (6)"/>
    <w:basedOn w:val="Normal"/>
    <w:link w:val="Bodytext6"/>
    <w:qFormat/>
    <w:pPr>
      <w:widowControl w:val="0"/>
      <w:shd w:val="clear" w:color="auto" w:fill="FFFFFF"/>
      <w:suppressAutoHyphens w:val="0"/>
      <w:spacing w:before="120" w:line="264" w:lineRule="exact"/>
      <w:jc w:val="both"/>
    </w:pPr>
    <w:rPr>
      <w:rFonts w:ascii="Verdana" w:eastAsia="Verdana" w:hAnsi="Verdana" w:cs="Verdana"/>
      <w:b/>
      <w:bCs/>
      <w:sz w:val="22"/>
      <w:szCs w:val="22"/>
      <w:lang w:eastAsia="en-US"/>
    </w:rPr>
  </w:style>
  <w:style w:type="character" w:customStyle="1" w:styleId="Heading4">
    <w:name w:val="Heading #4_"/>
    <w:basedOn w:val="DefaultParagraphFont"/>
    <w:link w:val="Heading40"/>
    <w:qFormat/>
    <w:rPr>
      <w:rFonts w:ascii="Verdana" w:eastAsia="Verdana" w:hAnsi="Verdana" w:cs="Verdana"/>
      <w:b/>
      <w:bCs/>
      <w:sz w:val="22"/>
      <w:szCs w:val="22"/>
      <w:shd w:val="clear" w:color="auto" w:fill="FFFFFF"/>
    </w:rPr>
  </w:style>
  <w:style w:type="paragraph" w:customStyle="1" w:styleId="Heading40">
    <w:name w:val="Heading #4"/>
    <w:basedOn w:val="Normal"/>
    <w:link w:val="Heading4"/>
    <w:qFormat/>
    <w:pPr>
      <w:widowControl w:val="0"/>
      <w:shd w:val="clear" w:color="auto" w:fill="FFFFFF"/>
      <w:suppressAutoHyphens w:val="0"/>
      <w:spacing w:line="264" w:lineRule="exact"/>
      <w:jc w:val="both"/>
      <w:outlineLvl w:val="3"/>
    </w:pPr>
    <w:rPr>
      <w:rFonts w:ascii="Verdana" w:eastAsia="Verdana" w:hAnsi="Verdana" w:cs="Verdana"/>
      <w:b/>
      <w:bCs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rsid w:val="00FD6CB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5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coalamaureni.ro" TargetMode="External"/><Relationship Id="rId1" Type="http://schemas.openxmlformats.org/officeDocument/2006/relationships/hyperlink" Target="mailto:scoalamaurenics@yahoo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Secretariat\Antet%20no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1"/>
    <customShpInfo spid="_x0000_s1027"/>
    <customShpInfo spid="_x0000_s1030"/>
    <customShpInfo spid="_x0000_s10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16EE88-BD33-4DAA-967E-3BA1117D0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nou</Template>
  <TotalTime>134</TotalTime>
  <Pages>5</Pages>
  <Words>1690</Words>
  <Characters>9807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DECIZIA NR</vt:lpstr>
    </vt:vector>
  </TitlesOfParts>
  <Company>Grizli777</Company>
  <LinksUpToDate>false</LinksUpToDate>
  <CharactersWithSpaces>11475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DECIZIA NR</dc:title>
  <dc:creator>Asd</dc:creator>
  <cp:lastModifiedBy>Scoala Maureni</cp:lastModifiedBy>
  <cp:revision>1185</cp:revision>
  <cp:lastPrinted>2026-09-04T10:26:00Z</cp:lastPrinted>
  <dcterms:created xsi:type="dcterms:W3CDTF">2019-05-08T11:33:00Z</dcterms:created>
  <dcterms:modified xsi:type="dcterms:W3CDTF">2026-09-04T10:34:00Z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150EF91EE18E4E7CBBBBF880E6925E2D</vt:lpwstr>
  </property>
  <property fmtid="{D5CDD505-2E9C-101B-9397-08002B2CF9AE}" pid="4" name="KSOTemplateDocerSaveRecord">
    <vt:lpwstr>eyJoZGlkIjoiNjdlMzkxNGQ0N2QxODhjZmRjY2FhM2U0MzFmZjk1MWEiLCJ1c2VySWQiOiI1NTE1MDk3MTYyNjk2In0=</vt:lpwstr>
  </property>
</Properties>
</file>